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011C" w14:textId="3B76BC42" w:rsidR="0024076E" w:rsidRPr="00460168" w:rsidRDefault="00460168" w:rsidP="00460168">
      <w:pPr>
        <w:spacing w:line="276" w:lineRule="auto"/>
        <w:rPr>
          <w:b/>
          <w:i/>
          <w:iCs/>
          <w:sz w:val="22"/>
          <w:szCs w:val="22"/>
        </w:rPr>
      </w:pPr>
      <w:r w:rsidRPr="00460168">
        <w:rPr>
          <w:b/>
          <w:i/>
          <w:iCs/>
          <w:sz w:val="22"/>
          <w:szCs w:val="22"/>
        </w:rPr>
        <w:t xml:space="preserve">                                                                                                </w:t>
      </w:r>
      <w:r w:rsidR="00910C11" w:rsidRPr="00460168">
        <w:rPr>
          <w:b/>
          <w:i/>
          <w:iCs/>
          <w:sz w:val="22"/>
          <w:szCs w:val="22"/>
        </w:rPr>
        <w:t xml:space="preserve">Załącznik nr </w:t>
      </w:r>
      <w:r w:rsidRPr="00460168">
        <w:rPr>
          <w:b/>
          <w:i/>
          <w:iCs/>
          <w:sz w:val="22"/>
          <w:szCs w:val="22"/>
        </w:rPr>
        <w:t xml:space="preserve">4 </w:t>
      </w:r>
      <w:r w:rsidR="00455FFF" w:rsidRPr="00460168">
        <w:rPr>
          <w:b/>
          <w:i/>
          <w:iCs/>
          <w:sz w:val="22"/>
          <w:szCs w:val="22"/>
        </w:rPr>
        <w:t>do zapytania ofertowego</w:t>
      </w:r>
    </w:p>
    <w:p w14:paraId="32E42DAB" w14:textId="77777777" w:rsidR="0024076E" w:rsidRPr="0042030B" w:rsidRDefault="0024076E" w:rsidP="00DB0A53">
      <w:pPr>
        <w:spacing w:line="276" w:lineRule="auto"/>
        <w:jc w:val="right"/>
        <w:rPr>
          <w:sz w:val="23"/>
          <w:szCs w:val="23"/>
        </w:rPr>
      </w:pPr>
    </w:p>
    <w:p w14:paraId="76B8D030" w14:textId="77777777" w:rsidR="00910C11" w:rsidRDefault="00910C11" w:rsidP="00DB0A53">
      <w:pPr>
        <w:spacing w:line="276" w:lineRule="auto"/>
        <w:jc w:val="center"/>
        <w:rPr>
          <w:b/>
          <w:sz w:val="23"/>
          <w:szCs w:val="23"/>
          <w:u w:val="single"/>
        </w:rPr>
      </w:pPr>
    </w:p>
    <w:p w14:paraId="2B17A954" w14:textId="77777777" w:rsidR="00345EDC" w:rsidRPr="0042030B" w:rsidRDefault="000B54DA" w:rsidP="00DB0A53">
      <w:pPr>
        <w:spacing w:line="276" w:lineRule="auto"/>
        <w:jc w:val="center"/>
        <w:rPr>
          <w:b/>
          <w:sz w:val="23"/>
          <w:szCs w:val="23"/>
          <w:u w:val="single"/>
        </w:rPr>
      </w:pPr>
      <w:r w:rsidRPr="0042030B">
        <w:rPr>
          <w:b/>
          <w:sz w:val="23"/>
          <w:szCs w:val="23"/>
          <w:u w:val="single"/>
        </w:rPr>
        <w:t>Istotne postanowienia umowy</w:t>
      </w:r>
      <w:r w:rsidR="00910C11">
        <w:rPr>
          <w:b/>
          <w:sz w:val="23"/>
          <w:szCs w:val="23"/>
          <w:u w:val="single"/>
        </w:rPr>
        <w:t xml:space="preserve"> nr  ................./2025</w:t>
      </w:r>
    </w:p>
    <w:p w14:paraId="45C7BC54" w14:textId="77777777" w:rsidR="0023189B" w:rsidRPr="0042030B" w:rsidRDefault="0023189B" w:rsidP="00DB0A53">
      <w:pPr>
        <w:spacing w:line="276" w:lineRule="auto"/>
        <w:jc w:val="center"/>
        <w:rPr>
          <w:b/>
          <w:sz w:val="23"/>
          <w:szCs w:val="23"/>
          <w:u w:val="single"/>
        </w:rPr>
      </w:pPr>
    </w:p>
    <w:p w14:paraId="1A90C0EE" w14:textId="651D4D11" w:rsidR="00345EDC" w:rsidRPr="0042030B" w:rsidRDefault="00150402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Zawartej w dniu</w:t>
      </w:r>
      <w:r w:rsidR="00345EDC" w:rsidRPr="0042030B">
        <w:rPr>
          <w:sz w:val="23"/>
          <w:szCs w:val="23"/>
        </w:rPr>
        <w:t xml:space="preserve"> </w:t>
      </w:r>
      <w:r w:rsidR="00A56C9E" w:rsidRPr="0042030B">
        <w:rPr>
          <w:sz w:val="23"/>
          <w:szCs w:val="23"/>
        </w:rPr>
        <w:t>.....</w:t>
      </w:r>
      <w:r w:rsidR="0023189B" w:rsidRPr="0042030B">
        <w:rPr>
          <w:sz w:val="23"/>
          <w:szCs w:val="23"/>
        </w:rPr>
        <w:t>..........................</w:t>
      </w:r>
      <w:r w:rsidR="00910C11">
        <w:rPr>
          <w:sz w:val="23"/>
          <w:szCs w:val="23"/>
        </w:rPr>
        <w:t>2025</w:t>
      </w:r>
      <w:r w:rsidRPr="0042030B">
        <w:rPr>
          <w:sz w:val="23"/>
          <w:szCs w:val="23"/>
        </w:rPr>
        <w:t>r</w:t>
      </w:r>
      <w:r w:rsidR="00115913" w:rsidRPr="0042030B">
        <w:rPr>
          <w:sz w:val="23"/>
          <w:szCs w:val="23"/>
        </w:rPr>
        <w:t>.</w:t>
      </w:r>
      <w:r w:rsidR="00345EDC" w:rsidRPr="0042030B">
        <w:rPr>
          <w:sz w:val="23"/>
          <w:szCs w:val="23"/>
        </w:rPr>
        <w:t xml:space="preserve"> w K</w:t>
      </w:r>
      <w:r w:rsidR="007160D5" w:rsidRPr="0042030B">
        <w:rPr>
          <w:sz w:val="23"/>
          <w:szCs w:val="23"/>
        </w:rPr>
        <w:t>ętrzynie</w:t>
      </w:r>
      <w:r w:rsidR="000122EB" w:rsidRPr="0042030B">
        <w:rPr>
          <w:sz w:val="23"/>
          <w:szCs w:val="23"/>
        </w:rPr>
        <w:t xml:space="preserve">, </w:t>
      </w:r>
      <w:r w:rsidRPr="0042030B">
        <w:rPr>
          <w:sz w:val="23"/>
          <w:szCs w:val="23"/>
        </w:rPr>
        <w:t xml:space="preserve">w </w:t>
      </w:r>
      <w:r w:rsidR="000122EB" w:rsidRPr="0042030B">
        <w:rPr>
          <w:sz w:val="23"/>
          <w:szCs w:val="23"/>
        </w:rPr>
        <w:t>wyniku przeprowadzonego</w:t>
      </w:r>
      <w:r w:rsidR="000B54DA" w:rsidRPr="0042030B">
        <w:rPr>
          <w:sz w:val="23"/>
          <w:szCs w:val="23"/>
        </w:rPr>
        <w:t xml:space="preserve"> </w:t>
      </w:r>
      <w:r w:rsidR="000122EB" w:rsidRPr="0042030B">
        <w:rPr>
          <w:sz w:val="23"/>
          <w:szCs w:val="23"/>
        </w:rPr>
        <w:t xml:space="preserve">postępowania nr </w:t>
      </w:r>
      <w:r w:rsidR="0024076E" w:rsidRPr="00AB1669">
        <w:rPr>
          <w:sz w:val="23"/>
          <w:szCs w:val="23"/>
        </w:rPr>
        <w:t>…………….</w:t>
      </w:r>
      <w:r w:rsidR="00EE140E" w:rsidRPr="00AB1669">
        <w:rPr>
          <w:color w:val="FF0000"/>
          <w:sz w:val="23"/>
          <w:szCs w:val="23"/>
        </w:rPr>
        <w:t xml:space="preserve"> </w:t>
      </w:r>
      <w:r w:rsidR="000122EB" w:rsidRPr="00AB1669">
        <w:rPr>
          <w:sz w:val="23"/>
          <w:szCs w:val="23"/>
        </w:rPr>
        <w:t xml:space="preserve">o udzielenie zamówienia </w:t>
      </w:r>
      <w:r w:rsidR="00E92C0F" w:rsidRPr="00AB1669">
        <w:rPr>
          <w:sz w:val="23"/>
          <w:szCs w:val="23"/>
        </w:rPr>
        <w:t xml:space="preserve">publicznego w trybie podstawowym </w:t>
      </w:r>
      <w:r w:rsidR="00910C11" w:rsidRPr="00AB1669">
        <w:rPr>
          <w:sz w:val="23"/>
          <w:szCs w:val="23"/>
        </w:rPr>
        <w:t xml:space="preserve">na podstawie przepisów </w:t>
      </w:r>
      <w:r w:rsidR="00E92C0F" w:rsidRPr="00AB1669">
        <w:rPr>
          <w:sz w:val="23"/>
          <w:szCs w:val="23"/>
        </w:rPr>
        <w:t>ustawy z dnia 11 września 2019 r. - Prawo zamówień publicznych (</w:t>
      </w:r>
      <w:r w:rsidR="00AB1669" w:rsidRPr="00AB1669">
        <w:rPr>
          <w:sz w:val="23"/>
          <w:szCs w:val="23"/>
          <w:shd w:val="clear" w:color="auto" w:fill="FFFFFF"/>
        </w:rPr>
        <w:t>t.j. Dz. U. z 2024 r. poz. 1320</w:t>
      </w:r>
      <w:r w:rsidR="00AB1669" w:rsidRPr="00AB1669">
        <w:rPr>
          <w:sz w:val="22"/>
          <w:szCs w:val="22"/>
          <w:shd w:val="clear" w:color="auto" w:fill="FFFFFF"/>
        </w:rPr>
        <w:t xml:space="preserve"> z późn. zm.,</w:t>
      </w:r>
      <w:r w:rsidR="00460168">
        <w:rPr>
          <w:sz w:val="22"/>
          <w:szCs w:val="22"/>
          <w:shd w:val="clear" w:color="auto" w:fill="FFFFFF"/>
        </w:rPr>
        <w:t xml:space="preserve"> </w:t>
      </w:r>
      <w:r w:rsidR="009A53BB" w:rsidRPr="00AB1669">
        <w:rPr>
          <w:sz w:val="23"/>
          <w:szCs w:val="23"/>
        </w:rPr>
        <w:t>dalej jako „p.z.p.</w:t>
      </w:r>
      <w:r w:rsidR="00E92C0F" w:rsidRPr="00AB1669">
        <w:rPr>
          <w:sz w:val="23"/>
          <w:szCs w:val="23"/>
        </w:rPr>
        <w:t xml:space="preserve">”), </w:t>
      </w:r>
      <w:r w:rsidR="00E92C0F" w:rsidRPr="0042030B">
        <w:rPr>
          <w:sz w:val="23"/>
          <w:szCs w:val="23"/>
        </w:rPr>
        <w:t>rozstrzygniętego w dniu ……………………,</w:t>
      </w:r>
      <w:r w:rsidRPr="0042030B">
        <w:rPr>
          <w:sz w:val="23"/>
          <w:szCs w:val="23"/>
        </w:rPr>
        <w:t xml:space="preserve"> zwan</w:t>
      </w:r>
      <w:r w:rsidR="0023189B" w:rsidRPr="0042030B">
        <w:rPr>
          <w:sz w:val="23"/>
          <w:szCs w:val="23"/>
        </w:rPr>
        <w:t>ej</w:t>
      </w:r>
      <w:r w:rsidRPr="0042030B">
        <w:rPr>
          <w:sz w:val="23"/>
          <w:szCs w:val="23"/>
        </w:rPr>
        <w:t xml:space="preserve"> dalej „Umową”, </w:t>
      </w:r>
      <w:r w:rsidR="00345EDC" w:rsidRPr="0042030B">
        <w:rPr>
          <w:sz w:val="23"/>
          <w:szCs w:val="23"/>
        </w:rPr>
        <w:t>pomiędzy:</w:t>
      </w:r>
    </w:p>
    <w:p w14:paraId="3E4618D8" w14:textId="77777777" w:rsidR="00150402" w:rsidRPr="0042030B" w:rsidRDefault="00150402" w:rsidP="00DB0A53">
      <w:pPr>
        <w:spacing w:line="276" w:lineRule="auto"/>
        <w:jc w:val="both"/>
        <w:rPr>
          <w:b/>
          <w:sz w:val="23"/>
          <w:szCs w:val="23"/>
        </w:rPr>
      </w:pPr>
    </w:p>
    <w:p w14:paraId="2233DAA8" w14:textId="77777777" w:rsidR="00BF78F1" w:rsidRPr="0042030B" w:rsidRDefault="00BF78F1" w:rsidP="00DB0A53">
      <w:pPr>
        <w:spacing w:after="11" w:line="276" w:lineRule="auto"/>
        <w:ind w:right="39" w:hanging="10"/>
        <w:jc w:val="both"/>
        <w:rPr>
          <w:rFonts w:eastAsia="Calibri"/>
          <w:color w:val="000000"/>
          <w:sz w:val="23"/>
          <w:szCs w:val="23"/>
        </w:rPr>
      </w:pPr>
      <w:r w:rsidRPr="0042030B">
        <w:rPr>
          <w:rFonts w:eastAsia="Calibri"/>
          <w:b/>
          <w:color w:val="000000"/>
          <w:sz w:val="23"/>
          <w:szCs w:val="23"/>
        </w:rPr>
        <w:t>Szpitalem Powiatowym w Kętrzynie</w:t>
      </w:r>
      <w:r w:rsidRPr="0042030B">
        <w:rPr>
          <w:rFonts w:eastAsia="Calibri"/>
          <w:color w:val="000000"/>
          <w:sz w:val="23"/>
          <w:szCs w:val="23"/>
        </w:rPr>
        <w:t xml:space="preserve">, 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posiadającym nadany numer NIP: 7421836030, zwanym dalej „Zamawiającym”, w imieniu którego działa Pan Wojciech Glinka - Dyrektor </w:t>
      </w:r>
    </w:p>
    <w:p w14:paraId="3A581DBF" w14:textId="77777777" w:rsidR="00286870" w:rsidRPr="0042030B" w:rsidRDefault="00286870" w:rsidP="00DB0A53">
      <w:pPr>
        <w:spacing w:line="276" w:lineRule="auto"/>
        <w:jc w:val="both"/>
        <w:rPr>
          <w:sz w:val="23"/>
          <w:szCs w:val="23"/>
        </w:rPr>
      </w:pPr>
    </w:p>
    <w:p w14:paraId="617A037F" w14:textId="77777777" w:rsidR="00150402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a </w:t>
      </w:r>
    </w:p>
    <w:p w14:paraId="20E51A8C" w14:textId="77777777" w:rsidR="00150402" w:rsidRPr="0042030B" w:rsidRDefault="00150402" w:rsidP="00DB0A53">
      <w:pPr>
        <w:spacing w:line="276" w:lineRule="auto"/>
        <w:jc w:val="both"/>
        <w:rPr>
          <w:sz w:val="23"/>
          <w:szCs w:val="23"/>
        </w:rPr>
      </w:pPr>
    </w:p>
    <w:p w14:paraId="1038268F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...............................................................................</w:t>
      </w:r>
      <w:r w:rsidR="00BF78F1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 xml:space="preserve">z siedzibą: ................................, ul. ............................, NIP: </w:t>
      </w:r>
    </w:p>
    <w:p w14:paraId="552BEA2E" w14:textId="77777777" w:rsidR="00150402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...................., REGON:……….</w:t>
      </w:r>
      <w:r w:rsidR="00150402" w:rsidRPr="0042030B">
        <w:rPr>
          <w:sz w:val="23"/>
          <w:szCs w:val="23"/>
        </w:rPr>
        <w:t xml:space="preserve"> zwaną dalej</w:t>
      </w:r>
      <w:r w:rsidR="00E266BC" w:rsidRPr="0042030B">
        <w:rPr>
          <w:sz w:val="23"/>
          <w:szCs w:val="23"/>
        </w:rPr>
        <w:t xml:space="preserve"> </w:t>
      </w:r>
      <w:r w:rsidR="00150402" w:rsidRPr="0042030B">
        <w:rPr>
          <w:sz w:val="23"/>
          <w:szCs w:val="23"/>
        </w:rPr>
        <w:t xml:space="preserve">„Wykonawcą”, </w:t>
      </w:r>
    </w:p>
    <w:p w14:paraId="10C3C353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</w:p>
    <w:p w14:paraId="41290E1C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reprezentowaną przez:</w:t>
      </w:r>
    </w:p>
    <w:p w14:paraId="5F0F2289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.................-......................................................</w:t>
      </w:r>
    </w:p>
    <w:p w14:paraId="62ACBDDB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</w:p>
    <w:p w14:paraId="17FC5D77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o następującej treści:</w:t>
      </w:r>
    </w:p>
    <w:p w14:paraId="479A6F14" w14:textId="77777777" w:rsidR="001D42C4" w:rsidRPr="0042030B" w:rsidRDefault="001D42C4" w:rsidP="00DB0A53">
      <w:pPr>
        <w:spacing w:line="276" w:lineRule="auto"/>
        <w:jc w:val="both"/>
        <w:rPr>
          <w:sz w:val="23"/>
          <w:szCs w:val="23"/>
        </w:rPr>
      </w:pPr>
    </w:p>
    <w:p w14:paraId="0AA42BBC" w14:textId="77777777" w:rsidR="00345EDC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 1</w:t>
      </w:r>
      <w:r w:rsidR="001C74B9" w:rsidRPr="0042030B">
        <w:rPr>
          <w:b/>
          <w:sz w:val="23"/>
          <w:szCs w:val="23"/>
        </w:rPr>
        <w:t>.</w:t>
      </w:r>
    </w:p>
    <w:p w14:paraId="572E7A20" w14:textId="77777777" w:rsidR="004008D1" w:rsidRPr="00186F82" w:rsidRDefault="001D42C4" w:rsidP="00186F82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Zamawiający zleca, a Wykonawca przyjmuje do wykonania </w:t>
      </w:r>
      <w:r w:rsidR="00910C11" w:rsidRPr="00910C11">
        <w:rPr>
          <w:sz w:val="23"/>
          <w:szCs w:val="23"/>
        </w:rPr>
        <w:t>opracowanie Programu Funkcjonalno-Użytkowego (zwanego dalej PFU) oraz wszystkich pozostałych wymaganych przez Zamawiającego opracowań i u</w:t>
      </w:r>
      <w:r w:rsidR="00AB1669">
        <w:rPr>
          <w:sz w:val="23"/>
          <w:szCs w:val="23"/>
        </w:rPr>
        <w:t>zyskanie wymaganych uzgodnień dla planowanych</w:t>
      </w:r>
      <w:r w:rsidR="00910C11" w:rsidRPr="00910C11">
        <w:rPr>
          <w:sz w:val="23"/>
          <w:szCs w:val="23"/>
        </w:rPr>
        <w:t xml:space="preserve"> przez </w:t>
      </w:r>
      <w:r w:rsidR="00AB1669">
        <w:rPr>
          <w:sz w:val="23"/>
          <w:szCs w:val="23"/>
        </w:rPr>
        <w:t>Zamawiającego</w:t>
      </w:r>
      <w:r w:rsidR="00910C11" w:rsidRPr="00910C11">
        <w:rPr>
          <w:sz w:val="23"/>
          <w:szCs w:val="23"/>
        </w:rPr>
        <w:t xml:space="preserve"> działań inwestycyjnych, polegających na wykonaniu robót remontowo- modernizacyjnych i wyposażeniu Oddziału Wewnętrznego </w:t>
      </w:r>
      <w:r w:rsidR="00BE137E" w:rsidRPr="0042030B">
        <w:rPr>
          <w:sz w:val="23"/>
          <w:szCs w:val="23"/>
        </w:rPr>
        <w:t>Szpitala Powiatowego w Kętrzynie</w:t>
      </w:r>
      <w:r w:rsidR="00BE137E" w:rsidRPr="00910C11">
        <w:rPr>
          <w:sz w:val="23"/>
          <w:szCs w:val="23"/>
        </w:rPr>
        <w:t xml:space="preserve"> </w:t>
      </w:r>
      <w:r w:rsidR="00910C11" w:rsidRPr="00910C11">
        <w:rPr>
          <w:sz w:val="23"/>
          <w:szCs w:val="23"/>
        </w:rPr>
        <w:t>w celu jego dostosowania do obowiązujących przepisów prawnych, sanitarnych, budowlanych, bhp, ochrony przeciwpoża</w:t>
      </w:r>
      <w:r w:rsidR="00AB1669">
        <w:rPr>
          <w:sz w:val="23"/>
          <w:szCs w:val="23"/>
        </w:rPr>
        <w:t xml:space="preserve">rowej, w tym w szczególności </w:t>
      </w:r>
      <w:r w:rsidR="00AB1669" w:rsidRPr="00AB1669">
        <w:rPr>
          <w:sz w:val="23"/>
          <w:szCs w:val="23"/>
          <w:shd w:val="clear" w:color="auto" w:fill="FFFFFF"/>
        </w:rPr>
        <w:t>Rozporządzenia Ministra Zdrowia z dnia 26 marca 2019 r. w sprawie szczegółowych wymagań, jakim powinny odpowiadać pomieszczenia i urządzenia podmiotu wykonującego działalność leczniczą (t.j. Dz. U. z 2022 r. poz. 402</w:t>
      </w:r>
      <w:r w:rsidR="00AB1669">
        <w:rPr>
          <w:sz w:val="23"/>
          <w:szCs w:val="23"/>
          <w:shd w:val="clear" w:color="auto" w:fill="FFFFFF"/>
        </w:rPr>
        <w:t>),</w:t>
      </w:r>
      <w:r w:rsidR="00AB1669" w:rsidRPr="00910C11">
        <w:rPr>
          <w:sz w:val="23"/>
          <w:szCs w:val="23"/>
        </w:rPr>
        <w:t xml:space="preserve"> </w:t>
      </w:r>
      <w:r w:rsidR="00910C11" w:rsidRPr="00910C11">
        <w:rPr>
          <w:sz w:val="23"/>
          <w:szCs w:val="23"/>
        </w:rPr>
        <w:t>włącza</w:t>
      </w:r>
      <w:r w:rsidR="00AB1669">
        <w:rPr>
          <w:sz w:val="23"/>
          <w:szCs w:val="23"/>
        </w:rPr>
        <w:t>jąc w t</w:t>
      </w:r>
      <w:r w:rsidR="00910C11" w:rsidRPr="00910C11">
        <w:rPr>
          <w:sz w:val="23"/>
          <w:szCs w:val="23"/>
        </w:rPr>
        <w:t>o opracowanie  technologii medycznej dla całego zakresu inwestycji  wraz z wyceną i specyfikacją techniczną  potrzebnego sprzętu i wyposażenie uzgodnionego w Zamawiającym.</w:t>
      </w:r>
    </w:p>
    <w:p w14:paraId="2D100B9F" w14:textId="77777777" w:rsidR="001D42C4" w:rsidRPr="0042030B" w:rsidRDefault="001D42C4" w:rsidP="00910C11">
      <w:pPr>
        <w:spacing w:line="276" w:lineRule="auto"/>
        <w:jc w:val="both"/>
        <w:rPr>
          <w:sz w:val="23"/>
          <w:szCs w:val="23"/>
        </w:rPr>
      </w:pPr>
    </w:p>
    <w:p w14:paraId="5B9A9F1D" w14:textId="77777777" w:rsidR="0080768D" w:rsidRPr="0042030B" w:rsidRDefault="00007C05" w:rsidP="000618B4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N w:val="0"/>
        <w:spacing w:line="276" w:lineRule="auto"/>
        <w:ind w:left="0" w:hanging="426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ramach realizacji U</w:t>
      </w:r>
      <w:r w:rsidR="00F27445" w:rsidRPr="0042030B">
        <w:rPr>
          <w:sz w:val="23"/>
          <w:szCs w:val="23"/>
        </w:rPr>
        <w:t xml:space="preserve">mowy Wykonawca </w:t>
      </w:r>
      <w:r w:rsidR="0024076E" w:rsidRPr="0042030B">
        <w:rPr>
          <w:sz w:val="23"/>
          <w:szCs w:val="23"/>
        </w:rPr>
        <w:t xml:space="preserve">zobowiązany jest </w:t>
      </w:r>
      <w:r w:rsidR="00433CF7">
        <w:rPr>
          <w:sz w:val="23"/>
          <w:szCs w:val="23"/>
        </w:rPr>
        <w:t>do wykonania następujących opracowań</w:t>
      </w:r>
      <w:r w:rsidR="0080768D" w:rsidRPr="0042030B">
        <w:rPr>
          <w:sz w:val="23"/>
          <w:szCs w:val="23"/>
        </w:rPr>
        <w:t>:</w:t>
      </w:r>
    </w:p>
    <w:p w14:paraId="55D6F8E5" w14:textId="77777777" w:rsidR="00433CF7" w:rsidRPr="00433CF7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a)</w:t>
      </w:r>
      <w:r w:rsidRPr="00433CF7">
        <w:rPr>
          <w:sz w:val="23"/>
          <w:szCs w:val="23"/>
        </w:rPr>
        <w:tab/>
        <w:t>Inwentaryzacji architektoniczno- budowla</w:t>
      </w:r>
      <w:r w:rsidR="00AB1669">
        <w:rPr>
          <w:sz w:val="23"/>
          <w:szCs w:val="23"/>
        </w:rPr>
        <w:t>nej obszaru objętego przebudową,</w:t>
      </w:r>
    </w:p>
    <w:p w14:paraId="33174F78" w14:textId="77777777" w:rsidR="00433CF7" w:rsidRPr="00433CF7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b)</w:t>
      </w:r>
      <w:r w:rsidRPr="00433CF7">
        <w:rPr>
          <w:sz w:val="23"/>
          <w:szCs w:val="23"/>
        </w:rPr>
        <w:tab/>
        <w:t>Koncepcji architektoniczno – technologicznej przebudowy/dostosowania pomieszczeń uzgodnionej z Zamawiającym w formie graficznej, zawierającej:</w:t>
      </w:r>
    </w:p>
    <w:p w14:paraId="2050861D" w14:textId="77777777" w:rsidR="00433CF7" w:rsidRPr="00433CF7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 w:rsidRPr="00433CF7">
        <w:rPr>
          <w:sz w:val="23"/>
          <w:szCs w:val="23"/>
        </w:rPr>
        <w:t>-  uproszczone rzuty kondygnacji wraz z podziałem funkcjonalnym</w:t>
      </w:r>
    </w:p>
    <w:p w14:paraId="4C35C001" w14:textId="77777777" w:rsidR="00433CF7" w:rsidRPr="00433CF7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 w:rsidRPr="00433CF7">
        <w:rPr>
          <w:sz w:val="23"/>
          <w:szCs w:val="23"/>
        </w:rPr>
        <w:t>- technologię medyczną na rzutach.</w:t>
      </w:r>
    </w:p>
    <w:p w14:paraId="4513CC6A" w14:textId="77777777" w:rsidR="00433CF7" w:rsidRPr="00433CF7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c)</w:t>
      </w:r>
      <w:r w:rsidRPr="00433CF7">
        <w:rPr>
          <w:sz w:val="23"/>
          <w:szCs w:val="23"/>
        </w:rPr>
        <w:tab/>
        <w:t xml:space="preserve">Programu Funkcjonalno –Użytkowego sporządzonego na podstawie opracowanych koncepcji uzgodnionych z Zamawiającym ) będącego kompletną dokumentacją techniczną dla przeprowadzenia postępowania zgodnie z PZP w formule „zaprojektuj i wybuduj” wraz z  uzgodnioną z SANEPID technologią medyczną i wyceną i specyfikacją techniczną  potrzebnego sprzętu i wyposażenie uzgodnionego w Zamawiającym oraz  uwzględniającego z uwagi na konieczność funkcjonowania oddziału prowadzenie inwestycji w 2 etapach ( obszary przebudowy dla I </w:t>
      </w:r>
      <w:proofErr w:type="spellStart"/>
      <w:r w:rsidRPr="00433CF7">
        <w:rPr>
          <w:sz w:val="23"/>
          <w:szCs w:val="23"/>
        </w:rPr>
        <w:t>i</w:t>
      </w:r>
      <w:proofErr w:type="spellEnd"/>
      <w:r w:rsidRPr="00433CF7">
        <w:rPr>
          <w:sz w:val="23"/>
          <w:szCs w:val="23"/>
        </w:rPr>
        <w:t xml:space="preserve"> I</w:t>
      </w:r>
      <w:r>
        <w:rPr>
          <w:sz w:val="23"/>
          <w:szCs w:val="23"/>
        </w:rPr>
        <w:t>I etapu zaznaczono na  Zał. nr 4</w:t>
      </w:r>
      <w:r w:rsidRPr="00433CF7">
        <w:rPr>
          <w:sz w:val="23"/>
          <w:szCs w:val="23"/>
        </w:rPr>
        <w:t xml:space="preserve"> do opisu przedmiotu zamówienia) tak, aby przy realizacji inwestycji nadal funkcjonowała część oddziału przewidziana do II etapu inwestycji , zaś po zakończeniu I etapu była możliwość funkcjonowania oddziału na przebudowanej części oddziału w I etapie i kontynuacja przebudowy przewidzianej do II etapu inwestycji .</w:t>
      </w:r>
    </w:p>
    <w:p w14:paraId="2395E77C" w14:textId="77777777" w:rsidR="00433CF7" w:rsidRPr="00433CF7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d)</w:t>
      </w:r>
      <w:r w:rsidR="00AB1669">
        <w:rPr>
          <w:sz w:val="23"/>
          <w:szCs w:val="23"/>
        </w:rPr>
        <w:tab/>
        <w:t>Z</w:t>
      </w:r>
      <w:r w:rsidRPr="00433CF7">
        <w:rPr>
          <w:sz w:val="23"/>
          <w:szCs w:val="23"/>
        </w:rPr>
        <w:t>biorczego zestawienia kosztów (ZZK) zawierającego wszystkie orientacyjne koszty związane z przygotowaniem i realizacją zadania inwestycyjnego, a w szczególności koszty: prac projektowych, nadzoru autorskiego i inwestorskiego, robót rozbiórkowych, budowlanych, instalacyjnych w poszczególnych branżach, zagospodarowania terenu oraz rezerwy na roboty nieprzewidziane wraz z harmonogramem rzeczowo- finansowym inwestycji i ich  aktualizacje  jeśli zajdzie taka potrzeba.</w:t>
      </w:r>
    </w:p>
    <w:p w14:paraId="48DE45E1" w14:textId="77777777" w:rsidR="0080768D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e)</w:t>
      </w:r>
      <w:r w:rsidRPr="00433CF7">
        <w:rPr>
          <w:sz w:val="23"/>
          <w:szCs w:val="23"/>
        </w:rPr>
        <w:tab/>
      </w:r>
      <w:r w:rsidR="00BE137E">
        <w:rPr>
          <w:sz w:val="23"/>
          <w:szCs w:val="23"/>
        </w:rPr>
        <w:t>W</w:t>
      </w:r>
      <w:r w:rsidRPr="00433CF7">
        <w:rPr>
          <w:sz w:val="23"/>
          <w:szCs w:val="23"/>
        </w:rPr>
        <w:t xml:space="preserve"> razie potrzeby </w:t>
      </w:r>
      <w:r w:rsidR="00BE137E">
        <w:rPr>
          <w:sz w:val="23"/>
          <w:szCs w:val="23"/>
        </w:rPr>
        <w:t xml:space="preserve">również aktualizacji </w:t>
      </w:r>
      <w:r w:rsidRPr="00433CF7">
        <w:rPr>
          <w:sz w:val="23"/>
          <w:szCs w:val="23"/>
        </w:rPr>
        <w:t>zestawienia kosztów i harmonogramu rzeczowo- finansowego oraz doradztwo techniczne na etapie postępowania o udzielenie zamówienia publicznego na wybór Wykonawcy Inwestycji prowadzone w trybie zaprojektuj i wybuduj.</w:t>
      </w:r>
    </w:p>
    <w:p w14:paraId="122BADAB" w14:textId="77777777" w:rsidR="00433CF7" w:rsidRPr="0042030B" w:rsidRDefault="00433CF7" w:rsidP="00433CF7">
      <w:pPr>
        <w:autoSpaceDE w:val="0"/>
        <w:spacing w:line="276" w:lineRule="auto"/>
        <w:jc w:val="both"/>
        <w:rPr>
          <w:sz w:val="23"/>
          <w:szCs w:val="23"/>
        </w:rPr>
      </w:pPr>
    </w:p>
    <w:p w14:paraId="30B2464C" w14:textId="77777777" w:rsidR="00A30B8E" w:rsidRPr="0042030B" w:rsidRDefault="00A30B8E" w:rsidP="000618B4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zobowiązany jest </w:t>
      </w:r>
      <w:r w:rsidR="00CC68E8" w:rsidRPr="0042030B">
        <w:rPr>
          <w:sz w:val="23"/>
          <w:szCs w:val="23"/>
        </w:rPr>
        <w:t>ponadto</w:t>
      </w:r>
      <w:r w:rsidRPr="0042030B">
        <w:rPr>
          <w:sz w:val="23"/>
          <w:szCs w:val="23"/>
        </w:rPr>
        <w:t xml:space="preserve"> </w:t>
      </w:r>
      <w:r w:rsidR="00CC68E8" w:rsidRPr="0042030B">
        <w:rPr>
          <w:sz w:val="23"/>
          <w:szCs w:val="23"/>
        </w:rPr>
        <w:t xml:space="preserve">w ramach wynagrodzenia określonego Umową </w:t>
      </w:r>
      <w:r w:rsidRPr="0042030B">
        <w:rPr>
          <w:sz w:val="23"/>
          <w:szCs w:val="23"/>
        </w:rPr>
        <w:t>do współpracy z Zamawiającym przy udzielaniu odpowiedzi na pytania, które wpłyną po ogłoszeniu przez Zamawiającego postępowa</w:t>
      </w:r>
      <w:r w:rsidR="00F27445" w:rsidRPr="0042030B">
        <w:rPr>
          <w:sz w:val="23"/>
          <w:szCs w:val="23"/>
        </w:rPr>
        <w:t>nia</w:t>
      </w:r>
      <w:r w:rsidRPr="0042030B">
        <w:rPr>
          <w:sz w:val="23"/>
          <w:szCs w:val="23"/>
        </w:rPr>
        <w:t xml:space="preserve"> o udzielenie zamówie</w:t>
      </w:r>
      <w:r w:rsidR="00D473D3" w:rsidRPr="0042030B">
        <w:rPr>
          <w:sz w:val="23"/>
          <w:szCs w:val="23"/>
        </w:rPr>
        <w:t>ń</w:t>
      </w:r>
      <w:r w:rsidRPr="0042030B">
        <w:rPr>
          <w:sz w:val="23"/>
          <w:szCs w:val="23"/>
        </w:rPr>
        <w:t xml:space="preserve"> na opracowanie dokumentacji  i wykonanie robót</w:t>
      </w:r>
      <w:r w:rsidR="00F27445" w:rsidRPr="0042030B">
        <w:rPr>
          <w:sz w:val="23"/>
          <w:szCs w:val="23"/>
        </w:rPr>
        <w:t xml:space="preserve"> i dostawy wyposażenia</w:t>
      </w:r>
      <w:r w:rsidR="00CC68E8" w:rsidRPr="0042030B">
        <w:rPr>
          <w:sz w:val="23"/>
          <w:szCs w:val="23"/>
        </w:rPr>
        <w:t xml:space="preserve"> oraz do</w:t>
      </w:r>
      <w:r w:rsidRPr="0042030B">
        <w:rPr>
          <w:sz w:val="23"/>
          <w:szCs w:val="23"/>
        </w:rPr>
        <w:t xml:space="preserve"> udzielania wyjaśnień i porad Zamawiającemu, uzgadniania możliwości wprowadzenia rozwiązań zamiennych w opracowany</w:t>
      </w:r>
      <w:r w:rsidR="00D473D3" w:rsidRPr="0042030B">
        <w:rPr>
          <w:sz w:val="23"/>
          <w:szCs w:val="23"/>
        </w:rPr>
        <w:t>ch</w:t>
      </w:r>
      <w:r w:rsidR="00CC68E8" w:rsidRPr="0042030B">
        <w:rPr>
          <w:sz w:val="23"/>
          <w:szCs w:val="23"/>
        </w:rPr>
        <w:t xml:space="preserve"> PFU</w:t>
      </w:r>
      <w:r w:rsidR="00E266BC" w:rsidRPr="0042030B">
        <w:rPr>
          <w:sz w:val="23"/>
          <w:szCs w:val="23"/>
        </w:rPr>
        <w:t>, w związku z tym postępowaniem.</w:t>
      </w:r>
      <w:r w:rsidRPr="0042030B">
        <w:rPr>
          <w:sz w:val="23"/>
          <w:szCs w:val="23"/>
        </w:rPr>
        <w:t xml:space="preserve"> </w:t>
      </w:r>
    </w:p>
    <w:p w14:paraId="423FAEE5" w14:textId="77777777" w:rsidR="002052E1" w:rsidRPr="0042030B" w:rsidRDefault="00CC68E8" w:rsidP="000618B4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Szczegółowy opis przedmiotu U</w:t>
      </w:r>
      <w:r w:rsidR="002052E1" w:rsidRPr="0042030B">
        <w:rPr>
          <w:sz w:val="23"/>
          <w:szCs w:val="23"/>
        </w:rPr>
        <w:t>mowy okreś</w:t>
      </w:r>
      <w:r w:rsidRPr="0042030B">
        <w:rPr>
          <w:sz w:val="23"/>
          <w:szCs w:val="23"/>
        </w:rPr>
        <w:t>lają następujące załączniki do U</w:t>
      </w:r>
      <w:r w:rsidR="002052E1" w:rsidRPr="0042030B">
        <w:rPr>
          <w:sz w:val="23"/>
          <w:szCs w:val="23"/>
        </w:rPr>
        <w:t>mowy, stanowiące jej integralną część:</w:t>
      </w:r>
    </w:p>
    <w:p w14:paraId="20256681" w14:textId="77777777" w:rsidR="002052E1" w:rsidRPr="0042030B" w:rsidRDefault="00B02CB9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           -</w:t>
      </w:r>
      <w:r w:rsidR="00433CF7">
        <w:rPr>
          <w:sz w:val="23"/>
          <w:szCs w:val="23"/>
        </w:rPr>
        <w:t xml:space="preserve">  zapytanie ofertowe </w:t>
      </w:r>
      <w:r w:rsidR="007D7918" w:rsidRPr="0042030B">
        <w:rPr>
          <w:sz w:val="23"/>
          <w:szCs w:val="23"/>
        </w:rPr>
        <w:t>wraz z załącznikami</w:t>
      </w:r>
      <w:r w:rsidR="00EE140E" w:rsidRPr="0042030B">
        <w:rPr>
          <w:sz w:val="23"/>
          <w:szCs w:val="23"/>
        </w:rPr>
        <w:t xml:space="preserve"> -  </w:t>
      </w:r>
      <w:r w:rsidR="002052E1" w:rsidRPr="0042030B">
        <w:rPr>
          <w:b/>
          <w:sz w:val="23"/>
          <w:szCs w:val="23"/>
        </w:rPr>
        <w:t>Zał. Nr 1 do Umowy</w:t>
      </w:r>
    </w:p>
    <w:p w14:paraId="55DA1823" w14:textId="77777777" w:rsidR="00B02CB9" w:rsidRPr="0042030B" w:rsidRDefault="00B02CB9" w:rsidP="00DB0A53">
      <w:pPr>
        <w:spacing w:line="276" w:lineRule="auto"/>
        <w:jc w:val="both"/>
        <w:rPr>
          <w:b/>
          <w:color w:val="FF0000"/>
          <w:sz w:val="23"/>
          <w:szCs w:val="23"/>
        </w:rPr>
      </w:pPr>
      <w:r w:rsidRPr="0042030B">
        <w:rPr>
          <w:sz w:val="23"/>
          <w:szCs w:val="23"/>
        </w:rPr>
        <w:t xml:space="preserve">           -</w:t>
      </w:r>
      <w:r w:rsidR="002052E1" w:rsidRPr="0042030B">
        <w:rPr>
          <w:sz w:val="23"/>
          <w:szCs w:val="23"/>
        </w:rPr>
        <w:t xml:space="preserve"> ofert</w:t>
      </w:r>
      <w:r w:rsidR="00EE140E" w:rsidRPr="0042030B">
        <w:rPr>
          <w:sz w:val="23"/>
          <w:szCs w:val="23"/>
        </w:rPr>
        <w:t xml:space="preserve">a Wykonawcy wraz z załącznikami </w:t>
      </w:r>
      <w:r w:rsidR="002052E1" w:rsidRPr="0042030B">
        <w:rPr>
          <w:sz w:val="23"/>
          <w:szCs w:val="23"/>
        </w:rPr>
        <w:t xml:space="preserve"> – </w:t>
      </w:r>
      <w:r w:rsidR="002052E1" w:rsidRPr="0042030B">
        <w:rPr>
          <w:b/>
          <w:sz w:val="23"/>
          <w:szCs w:val="23"/>
        </w:rPr>
        <w:t>Zał. Nr 2 do Umowy</w:t>
      </w:r>
      <w:r w:rsidR="00455FFF">
        <w:rPr>
          <w:b/>
          <w:sz w:val="23"/>
          <w:szCs w:val="23"/>
        </w:rPr>
        <w:t>/ Zał. Nr 1 do zapytania                 ofertowego</w:t>
      </w:r>
    </w:p>
    <w:p w14:paraId="2ADCD62D" w14:textId="77777777" w:rsidR="00B02CB9" w:rsidRPr="0042030B" w:rsidRDefault="00B02CB9" w:rsidP="00DB0A53">
      <w:pPr>
        <w:spacing w:line="276" w:lineRule="auto"/>
        <w:ind w:left="708"/>
        <w:jc w:val="both"/>
        <w:rPr>
          <w:sz w:val="23"/>
          <w:szCs w:val="23"/>
        </w:rPr>
      </w:pPr>
      <w:r w:rsidRPr="0042030B">
        <w:rPr>
          <w:b/>
          <w:sz w:val="23"/>
          <w:szCs w:val="23"/>
        </w:rPr>
        <w:t>-</w:t>
      </w:r>
      <w:r w:rsidRPr="0042030B">
        <w:rPr>
          <w:b/>
          <w:color w:val="FF0000"/>
          <w:sz w:val="23"/>
          <w:szCs w:val="23"/>
        </w:rPr>
        <w:t xml:space="preserve"> </w:t>
      </w:r>
      <w:r w:rsidRPr="0042030B">
        <w:rPr>
          <w:rFonts w:eastAsia="Calibri"/>
          <w:color w:val="000000"/>
          <w:sz w:val="23"/>
          <w:szCs w:val="23"/>
        </w:rPr>
        <w:t>odpowiedzi na zadane pytania w toku prowadzonego postepowania o udzielenie zamówienia publicznego.</w:t>
      </w:r>
    </w:p>
    <w:p w14:paraId="75113F8E" w14:textId="77777777" w:rsidR="006A41CB" w:rsidRPr="0042030B" w:rsidRDefault="006A41CB" w:rsidP="000618B4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przypadku nastąpienia zmian legislacyjnych, dotyczących w szczególności zasad wykonania programów funkcjonalno-użytkowych stanowiących podstawę do organizacji zamówień publicznych lub innych istotnych dla przedmiotu Umowy, które miałyby miejsce:</w:t>
      </w:r>
    </w:p>
    <w:p w14:paraId="31C0282B" w14:textId="77777777" w:rsidR="006A41CB" w:rsidRPr="0042030B" w:rsidRDefault="006A41CB" w:rsidP="000618B4">
      <w:pPr>
        <w:numPr>
          <w:ilvl w:val="1"/>
          <w:numId w:val="1"/>
        </w:numPr>
        <w:tabs>
          <w:tab w:val="clear" w:pos="1440"/>
          <w:tab w:val="num" w:pos="567"/>
        </w:tabs>
        <w:autoSpaceDE w:val="0"/>
        <w:spacing w:line="276" w:lineRule="auto"/>
        <w:ind w:left="567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trakcie trwania prac nad PFU</w:t>
      </w:r>
      <w:r w:rsidR="00E46389" w:rsidRPr="0042030B">
        <w:rPr>
          <w:sz w:val="23"/>
          <w:szCs w:val="23"/>
        </w:rPr>
        <w:t xml:space="preserve"> i dokumentacją</w:t>
      </w:r>
      <w:r w:rsidRPr="0042030B">
        <w:rPr>
          <w:sz w:val="23"/>
          <w:szCs w:val="23"/>
        </w:rPr>
        <w:t xml:space="preserve"> – Wykonawca te zmiany uwzględni w opracowywanym dokumencie bez dodatkowego wynagrodzenia a Zamawiający na wniosek Wykonawcy wydłuży czas niezbędny do uwzględnienia zmian w przepisach w PFU, jednak nie więcej niż o 50% czasu ustalonego pierwotnie,</w:t>
      </w:r>
    </w:p>
    <w:p w14:paraId="33D1BD95" w14:textId="77777777" w:rsidR="006A41CB" w:rsidRPr="0042030B" w:rsidRDefault="006A41CB" w:rsidP="000618B4">
      <w:pPr>
        <w:numPr>
          <w:ilvl w:val="1"/>
          <w:numId w:val="1"/>
        </w:numPr>
        <w:tabs>
          <w:tab w:val="clear" w:pos="1440"/>
          <w:tab w:val="num" w:pos="567"/>
        </w:tabs>
        <w:autoSpaceDE w:val="0"/>
        <w:spacing w:after="240" w:line="276" w:lineRule="auto"/>
        <w:ind w:left="567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terminie</w:t>
      </w:r>
      <w:r w:rsidR="00BF75A8">
        <w:rPr>
          <w:sz w:val="23"/>
          <w:szCs w:val="23"/>
        </w:rPr>
        <w:t xml:space="preserve"> po dniu</w:t>
      </w:r>
      <w:r w:rsidRPr="0042030B">
        <w:rPr>
          <w:sz w:val="23"/>
          <w:szCs w:val="23"/>
        </w:rPr>
        <w:t xml:space="preserve"> odebrania bez uwag PFU</w:t>
      </w:r>
      <w:r w:rsidR="00E46389" w:rsidRPr="0042030B">
        <w:rPr>
          <w:sz w:val="23"/>
          <w:szCs w:val="23"/>
        </w:rPr>
        <w:t xml:space="preserve"> i dokumentacji </w:t>
      </w:r>
      <w:r w:rsidRPr="0042030B">
        <w:rPr>
          <w:sz w:val="23"/>
          <w:szCs w:val="23"/>
        </w:rPr>
        <w:t xml:space="preserve"> – Wykonawca te zmiany uwzględni w formie suplementu/aneksu do PFU lub korekty PFU </w:t>
      </w:r>
      <w:r w:rsidR="00E46389" w:rsidRPr="0042030B">
        <w:rPr>
          <w:sz w:val="23"/>
          <w:szCs w:val="23"/>
        </w:rPr>
        <w:t xml:space="preserve">i dokumentacji </w:t>
      </w:r>
      <w:r w:rsidRPr="0042030B">
        <w:rPr>
          <w:sz w:val="23"/>
          <w:szCs w:val="23"/>
        </w:rPr>
        <w:t>za wynagrodzeniem ustalonym z Zamawiającym adekwatnym do nakładu pracy i środków, lecz nie wyższym niż 20% wynagrodzenia ustalonego w Umowie.</w:t>
      </w:r>
    </w:p>
    <w:p w14:paraId="5BFF03C4" w14:textId="77777777" w:rsidR="00460168" w:rsidRDefault="00460168" w:rsidP="00DB0A53">
      <w:pPr>
        <w:spacing w:line="276" w:lineRule="auto"/>
        <w:jc w:val="center"/>
        <w:rPr>
          <w:b/>
          <w:sz w:val="23"/>
          <w:szCs w:val="23"/>
        </w:rPr>
      </w:pPr>
    </w:p>
    <w:p w14:paraId="7DC3EB36" w14:textId="77777777" w:rsidR="00460168" w:rsidRDefault="00460168" w:rsidP="00DB0A53">
      <w:pPr>
        <w:spacing w:line="276" w:lineRule="auto"/>
        <w:jc w:val="center"/>
        <w:rPr>
          <w:b/>
          <w:sz w:val="23"/>
          <w:szCs w:val="23"/>
        </w:rPr>
      </w:pPr>
    </w:p>
    <w:p w14:paraId="37BC8268" w14:textId="77777777" w:rsidR="00BE005D" w:rsidRDefault="00BE005D" w:rsidP="00DB0A53">
      <w:pPr>
        <w:spacing w:line="276" w:lineRule="auto"/>
        <w:jc w:val="center"/>
        <w:rPr>
          <w:b/>
          <w:sz w:val="23"/>
          <w:szCs w:val="23"/>
        </w:rPr>
      </w:pPr>
    </w:p>
    <w:p w14:paraId="4D9D507F" w14:textId="77777777" w:rsidR="00460168" w:rsidRDefault="00460168" w:rsidP="00DB0A53">
      <w:pPr>
        <w:spacing w:line="276" w:lineRule="auto"/>
        <w:jc w:val="center"/>
        <w:rPr>
          <w:b/>
          <w:sz w:val="23"/>
          <w:szCs w:val="23"/>
        </w:rPr>
      </w:pPr>
    </w:p>
    <w:p w14:paraId="1062CD4E" w14:textId="60238474" w:rsidR="00A30B8E" w:rsidRPr="0042030B" w:rsidRDefault="00A30B8E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lastRenderedPageBreak/>
        <w:t>§ 2</w:t>
      </w:r>
      <w:r w:rsidR="00CC68E8" w:rsidRPr="0042030B">
        <w:rPr>
          <w:b/>
          <w:sz w:val="23"/>
          <w:szCs w:val="23"/>
        </w:rPr>
        <w:t>.</w:t>
      </w:r>
    </w:p>
    <w:p w14:paraId="396AEA73" w14:textId="77777777" w:rsidR="00A22E77" w:rsidRPr="0042030B" w:rsidRDefault="00345EDC" w:rsidP="000618B4">
      <w:pPr>
        <w:numPr>
          <w:ilvl w:val="0"/>
          <w:numId w:val="13"/>
        </w:numPr>
        <w:suppressAutoHyphens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Zamówienie obejmuje opracowanie P</w:t>
      </w:r>
      <w:r w:rsidR="00A30B8E" w:rsidRPr="0042030B">
        <w:rPr>
          <w:sz w:val="23"/>
          <w:szCs w:val="23"/>
        </w:rPr>
        <w:t>FU</w:t>
      </w:r>
      <w:r w:rsidR="00A22E77" w:rsidRPr="0042030B">
        <w:rPr>
          <w:sz w:val="23"/>
          <w:szCs w:val="23"/>
        </w:rPr>
        <w:t xml:space="preserve"> oraz pozostałych wymaganych przez Zamawiającego opracowań</w:t>
      </w:r>
      <w:r w:rsidR="00B02CB9" w:rsidRPr="0042030B">
        <w:rPr>
          <w:sz w:val="23"/>
          <w:szCs w:val="23"/>
        </w:rPr>
        <w:t>, uzg</w:t>
      </w:r>
      <w:r w:rsidR="00455FFF">
        <w:rPr>
          <w:sz w:val="23"/>
          <w:szCs w:val="23"/>
        </w:rPr>
        <w:t>odnień dla przebudowy</w:t>
      </w:r>
      <w:r w:rsidR="00B02CB9" w:rsidRPr="0042030B">
        <w:rPr>
          <w:sz w:val="23"/>
          <w:szCs w:val="23"/>
        </w:rPr>
        <w:t xml:space="preserve"> i dostosowania</w:t>
      </w:r>
      <w:r w:rsidR="00A22E77" w:rsidRPr="0042030B">
        <w:rPr>
          <w:sz w:val="23"/>
          <w:szCs w:val="23"/>
        </w:rPr>
        <w:t xml:space="preserve"> </w:t>
      </w:r>
      <w:r w:rsidR="00455FFF">
        <w:rPr>
          <w:sz w:val="23"/>
          <w:szCs w:val="23"/>
        </w:rPr>
        <w:t xml:space="preserve"> Oddziału Wewnętrznego </w:t>
      </w:r>
      <w:r w:rsidR="00A22E77" w:rsidRPr="0042030B">
        <w:rPr>
          <w:sz w:val="23"/>
          <w:szCs w:val="23"/>
        </w:rPr>
        <w:t>Szpitala Powiatowego w Kętrzynie do potrzeb wynikających  z c</w:t>
      </w:r>
      <w:r w:rsidR="00B02CB9" w:rsidRPr="0042030B">
        <w:rPr>
          <w:sz w:val="23"/>
          <w:szCs w:val="23"/>
        </w:rPr>
        <w:t>harakteru działalności Szpitala</w:t>
      </w:r>
      <w:r w:rsidR="00A22E77" w:rsidRPr="0042030B">
        <w:rPr>
          <w:sz w:val="23"/>
          <w:szCs w:val="23"/>
        </w:rPr>
        <w:t xml:space="preserve"> spełniającego wymagania </w:t>
      </w:r>
      <w:r w:rsidR="00455FFF">
        <w:rPr>
          <w:sz w:val="23"/>
          <w:szCs w:val="23"/>
        </w:rPr>
        <w:t>Zamawiającego zdefiniowane w Zapytaniu Ofertowym</w:t>
      </w:r>
      <w:r w:rsidR="00A22E77" w:rsidRPr="0042030B">
        <w:rPr>
          <w:sz w:val="23"/>
          <w:szCs w:val="23"/>
        </w:rPr>
        <w:t xml:space="preserve"> i Opisie Przedmiotu Zamówienia (OPZ)  oraz wymagania obowiązujących przepisów prawnych, sanitarnych, budowlanych, bhp, ochrony przeciwpożarowej w tym</w:t>
      </w:r>
      <w:r w:rsidR="00C466E1" w:rsidRPr="0042030B">
        <w:rPr>
          <w:sz w:val="23"/>
          <w:szCs w:val="23"/>
        </w:rPr>
        <w:t xml:space="preserve"> w szczególności</w:t>
      </w:r>
      <w:r w:rsidR="00A22E77" w:rsidRPr="0042030B">
        <w:rPr>
          <w:sz w:val="23"/>
          <w:szCs w:val="23"/>
        </w:rPr>
        <w:t>:</w:t>
      </w:r>
    </w:p>
    <w:p w14:paraId="55B111B2" w14:textId="77777777" w:rsidR="00A22E77" w:rsidRPr="0042030B" w:rsidRDefault="00A22E77" w:rsidP="000618B4">
      <w:pPr>
        <w:numPr>
          <w:ilvl w:val="0"/>
          <w:numId w:val="14"/>
        </w:numPr>
        <w:suppressAutoHyphens/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Rozporządzenia Ministra Zdrowia z dnia 26 marca 2019r. w sprawie szczegółowych wymagań, jakim powinny odpowiadać pomieszczenia i urządzenia podmiotu wykonującego działalność leczniczą</w:t>
      </w:r>
    </w:p>
    <w:p w14:paraId="0500C44A" w14:textId="77777777" w:rsidR="00A22E77" w:rsidRPr="0042030B" w:rsidRDefault="00A22E77" w:rsidP="000618B4">
      <w:pPr>
        <w:numPr>
          <w:ilvl w:val="0"/>
          <w:numId w:val="14"/>
        </w:numPr>
        <w:suppressAutoHyphens/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Rozporządzenia Ministra Infrastruktury z dnia 12 kwietnia 2002r. w sprawie warunków technicznych, jakim powinny odpowiadać budynki i ich usytuowanie, </w:t>
      </w:r>
    </w:p>
    <w:p w14:paraId="09771092" w14:textId="77777777" w:rsidR="00A22E77" w:rsidRPr="0042030B" w:rsidRDefault="00A22E77" w:rsidP="000618B4">
      <w:pPr>
        <w:numPr>
          <w:ilvl w:val="0"/>
          <w:numId w:val="14"/>
        </w:numPr>
        <w:suppressAutoHyphens/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Ustawy z dnia 7 lipca 1994 r. Prawo budowlane (t.j. Dz. U. z 2020 r. poz. 1333 z późn. zm.), dalej jako „Prawa budowlane”,</w:t>
      </w:r>
    </w:p>
    <w:p w14:paraId="37C361AB" w14:textId="77777777" w:rsidR="00A22E77" w:rsidRPr="0042030B" w:rsidRDefault="00A22E77" w:rsidP="000618B4">
      <w:pPr>
        <w:numPr>
          <w:ilvl w:val="0"/>
          <w:numId w:val="14"/>
        </w:numPr>
        <w:suppressAutoHyphens/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przepisów sanitarno -higienicznych, BHP oraz Ppoż.,</w:t>
      </w:r>
    </w:p>
    <w:p w14:paraId="5D86B28A" w14:textId="77777777" w:rsidR="00A22E77" w:rsidRPr="00455FFF" w:rsidRDefault="00A22E77" w:rsidP="000618B4">
      <w:pPr>
        <w:numPr>
          <w:ilvl w:val="0"/>
          <w:numId w:val="14"/>
        </w:numPr>
        <w:suppressAutoHyphens/>
        <w:spacing w:line="276" w:lineRule="auto"/>
        <w:ind w:left="709"/>
        <w:jc w:val="both"/>
        <w:rPr>
          <w:color w:val="FF0000"/>
          <w:sz w:val="23"/>
          <w:szCs w:val="23"/>
        </w:rPr>
      </w:pPr>
      <w:r w:rsidRPr="0042030B">
        <w:rPr>
          <w:sz w:val="23"/>
          <w:szCs w:val="23"/>
        </w:rPr>
        <w:t xml:space="preserve"> Ekspertyzy Technicznej dotyczącej stanu ochrony przeciwpożarowej z dnia 22.08.2016r</w:t>
      </w:r>
      <w:r w:rsidR="006A41CB" w:rsidRPr="0042030B">
        <w:rPr>
          <w:sz w:val="23"/>
          <w:szCs w:val="23"/>
        </w:rPr>
        <w:t>.</w:t>
      </w:r>
      <w:r w:rsidRPr="0042030B">
        <w:rPr>
          <w:sz w:val="23"/>
          <w:szCs w:val="23"/>
        </w:rPr>
        <w:t xml:space="preserve"> oraz aneksu do tej </w:t>
      </w:r>
      <w:r w:rsidR="006A41CB" w:rsidRPr="0042030B">
        <w:rPr>
          <w:sz w:val="23"/>
          <w:szCs w:val="23"/>
        </w:rPr>
        <w:t>ekspertyzy z dnia 17.01.2022r wraz z</w:t>
      </w:r>
      <w:r w:rsidRPr="0042030B">
        <w:rPr>
          <w:sz w:val="23"/>
          <w:szCs w:val="23"/>
        </w:rPr>
        <w:t xml:space="preserve"> postanowieniami Warmińsko-</w:t>
      </w:r>
      <w:r w:rsidRPr="009E3272">
        <w:rPr>
          <w:color w:val="000000" w:themeColor="text1"/>
          <w:sz w:val="23"/>
          <w:szCs w:val="23"/>
        </w:rPr>
        <w:t>Mazurskiego Komendanta Państwowej Str</w:t>
      </w:r>
      <w:r w:rsidR="006A41CB" w:rsidRPr="009E3272">
        <w:rPr>
          <w:color w:val="000000" w:themeColor="text1"/>
          <w:sz w:val="23"/>
          <w:szCs w:val="23"/>
        </w:rPr>
        <w:t>aży Pożarnej z dnia 25.10.2016r.</w:t>
      </w:r>
      <w:r w:rsidRPr="009E3272">
        <w:rPr>
          <w:color w:val="000000" w:themeColor="text1"/>
          <w:sz w:val="23"/>
          <w:szCs w:val="23"/>
        </w:rPr>
        <w:t xml:space="preserve"> oraz 21.02.2022r</w:t>
      </w:r>
      <w:r w:rsidR="003E2749" w:rsidRPr="009E3272">
        <w:rPr>
          <w:color w:val="000000" w:themeColor="text1"/>
          <w:sz w:val="23"/>
          <w:szCs w:val="23"/>
        </w:rPr>
        <w:t>.</w:t>
      </w:r>
    </w:p>
    <w:p w14:paraId="137C34AC" w14:textId="77777777" w:rsidR="003E2749" w:rsidRPr="00455FFF" w:rsidRDefault="003E2749" w:rsidP="00DB0A53">
      <w:pPr>
        <w:suppressAutoHyphens/>
        <w:spacing w:line="276" w:lineRule="auto"/>
        <w:ind w:left="709"/>
        <w:jc w:val="both"/>
        <w:rPr>
          <w:color w:val="FF0000"/>
          <w:sz w:val="23"/>
          <w:szCs w:val="23"/>
        </w:rPr>
      </w:pPr>
    </w:p>
    <w:p w14:paraId="1EFD6A7A" w14:textId="77777777" w:rsidR="00A343E7" w:rsidRPr="0042030B" w:rsidRDefault="00A343E7" w:rsidP="000618B4">
      <w:pPr>
        <w:numPr>
          <w:ilvl w:val="0"/>
          <w:numId w:val="13"/>
        </w:numPr>
        <w:suppressAutoHyphens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PFU zostanie wykonany </w:t>
      </w:r>
      <w:r w:rsidR="006A41CB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 xml:space="preserve">zgodnie z </w:t>
      </w:r>
      <w:r w:rsidR="003E2749" w:rsidRPr="0042030B">
        <w:rPr>
          <w:sz w:val="23"/>
          <w:szCs w:val="23"/>
        </w:rPr>
        <w:t xml:space="preserve">innymi </w:t>
      </w:r>
      <w:r w:rsidRPr="0042030B">
        <w:rPr>
          <w:sz w:val="23"/>
          <w:szCs w:val="23"/>
        </w:rPr>
        <w:t>obowiązującymi przepisami prawa, a w szczególności zgodnie</w:t>
      </w:r>
      <w:r w:rsidR="00BE137E">
        <w:rPr>
          <w:sz w:val="23"/>
          <w:szCs w:val="23"/>
        </w:rPr>
        <w:t xml:space="preserve"> z przepisami prawa budowlanego i</w:t>
      </w:r>
      <w:r w:rsidR="00756B24" w:rsidRPr="0042030B">
        <w:rPr>
          <w:sz w:val="23"/>
          <w:szCs w:val="23"/>
        </w:rPr>
        <w:t xml:space="preserve"> </w:t>
      </w:r>
      <w:r w:rsidR="00BE137E">
        <w:rPr>
          <w:sz w:val="23"/>
          <w:szCs w:val="23"/>
        </w:rPr>
        <w:t>p.z.p., a także</w:t>
      </w:r>
      <w:r w:rsidR="00756B24" w:rsidRPr="0042030B">
        <w:rPr>
          <w:sz w:val="23"/>
          <w:szCs w:val="23"/>
        </w:rPr>
        <w:t xml:space="preserve"> wytycznymi branżowymi</w:t>
      </w:r>
      <w:r w:rsidRPr="0042030B">
        <w:rPr>
          <w:sz w:val="23"/>
          <w:szCs w:val="23"/>
        </w:rPr>
        <w:t xml:space="preserve"> oraz </w:t>
      </w:r>
      <w:r w:rsidR="00756B24" w:rsidRPr="0042030B">
        <w:rPr>
          <w:sz w:val="23"/>
          <w:szCs w:val="23"/>
        </w:rPr>
        <w:t>zgodnie z przepisami</w:t>
      </w:r>
      <w:r w:rsidRPr="0042030B">
        <w:rPr>
          <w:sz w:val="23"/>
          <w:szCs w:val="23"/>
        </w:rPr>
        <w:t xml:space="preserve"> </w:t>
      </w:r>
      <w:r w:rsidR="00BE137E" w:rsidRPr="00BE137E">
        <w:rPr>
          <w:sz w:val="23"/>
          <w:szCs w:val="23"/>
          <w:shd w:val="clear" w:color="auto" w:fill="FFFFFF"/>
        </w:rPr>
        <w:t>Rozporządzenia Ministra Rozwoju i Technologii z dnia 20 grudnia 2021 r. w sprawie szczegółowego zakresu i formy dokumentacji projektowej, specyfikacji technicznych wykonania i odbioru robót budowlanych oraz programu funkcjonalno-użytkowego (Dz. U. poz. 2454)</w:t>
      </w:r>
      <w:r w:rsidR="00BE137E" w:rsidRPr="00BE137E">
        <w:rPr>
          <w:sz w:val="23"/>
          <w:szCs w:val="23"/>
        </w:rPr>
        <w:t>,</w:t>
      </w:r>
      <w:r w:rsidRPr="00BE137E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przy czym wymaga się, aby PFU</w:t>
      </w:r>
      <w:r w:rsidR="00DB0A53" w:rsidRPr="0042030B">
        <w:rPr>
          <w:sz w:val="23"/>
          <w:szCs w:val="23"/>
        </w:rPr>
        <w:t xml:space="preserve"> i dokumentacja</w:t>
      </w:r>
      <w:r w:rsidRPr="0042030B">
        <w:rPr>
          <w:sz w:val="23"/>
          <w:szCs w:val="23"/>
        </w:rPr>
        <w:t xml:space="preserve"> obejmowało rzetelne oszacowanie kosztów realizacji Zamówienia na Inwestycję, przy uwzględnieniu wytycznych wskazanych w OPZ oraz Załącznikach</w:t>
      </w:r>
      <w:r w:rsidR="00756B24" w:rsidRPr="0042030B">
        <w:rPr>
          <w:sz w:val="23"/>
          <w:szCs w:val="23"/>
        </w:rPr>
        <w:t xml:space="preserve">, </w:t>
      </w:r>
    </w:p>
    <w:p w14:paraId="7AEA8270" w14:textId="77777777" w:rsidR="00A343E7" w:rsidRPr="00523032" w:rsidRDefault="00A343E7" w:rsidP="000618B4">
      <w:pPr>
        <w:numPr>
          <w:ilvl w:val="0"/>
          <w:numId w:val="13"/>
        </w:numPr>
        <w:suppressAutoHyphens/>
        <w:spacing w:line="276" w:lineRule="auto"/>
        <w:ind w:left="0"/>
        <w:jc w:val="both"/>
        <w:rPr>
          <w:color w:val="000000" w:themeColor="text1"/>
          <w:sz w:val="23"/>
          <w:szCs w:val="23"/>
        </w:rPr>
      </w:pPr>
      <w:r w:rsidRPr="00523032">
        <w:rPr>
          <w:color w:val="000000" w:themeColor="text1"/>
          <w:sz w:val="23"/>
          <w:szCs w:val="23"/>
        </w:rPr>
        <w:t>Zamawiający wymaga od Wykonawcy do</w:t>
      </w:r>
      <w:r w:rsidR="00BE137E">
        <w:rPr>
          <w:color w:val="000000" w:themeColor="text1"/>
          <w:sz w:val="23"/>
          <w:szCs w:val="23"/>
        </w:rPr>
        <w:t>konania</w:t>
      </w:r>
      <w:r w:rsidRPr="00523032">
        <w:rPr>
          <w:color w:val="000000" w:themeColor="text1"/>
          <w:sz w:val="23"/>
          <w:szCs w:val="23"/>
        </w:rPr>
        <w:t xml:space="preserve"> uzgodnień pod względem sanitarnym</w:t>
      </w:r>
      <w:r w:rsidR="00523032">
        <w:rPr>
          <w:color w:val="000000" w:themeColor="text1"/>
          <w:sz w:val="23"/>
          <w:szCs w:val="23"/>
        </w:rPr>
        <w:t xml:space="preserve"> z </w:t>
      </w:r>
      <w:r w:rsidR="00CF5C0C">
        <w:rPr>
          <w:color w:val="000000" w:themeColor="text1"/>
          <w:sz w:val="23"/>
          <w:szCs w:val="23"/>
        </w:rPr>
        <w:t>właściwą dla Zamawiającego Stacją Sanitarno - Epidemiologiczną</w:t>
      </w:r>
      <w:r w:rsidRPr="00523032">
        <w:rPr>
          <w:color w:val="000000" w:themeColor="text1"/>
          <w:sz w:val="23"/>
          <w:szCs w:val="23"/>
        </w:rPr>
        <w:t xml:space="preserve">, ppoż. oraz konserwatorskim (budynek Szpitala Powiatowego wpisany jest </w:t>
      </w:r>
      <w:r w:rsidR="00BE137E">
        <w:rPr>
          <w:color w:val="000000" w:themeColor="text1"/>
          <w:sz w:val="23"/>
          <w:szCs w:val="23"/>
        </w:rPr>
        <w:t xml:space="preserve">do </w:t>
      </w:r>
      <w:r w:rsidRPr="00523032">
        <w:rPr>
          <w:color w:val="000000" w:themeColor="text1"/>
          <w:sz w:val="23"/>
          <w:szCs w:val="23"/>
        </w:rPr>
        <w:t>Wojewódzkiej Ewidencji Zabytków).</w:t>
      </w:r>
    </w:p>
    <w:p w14:paraId="119B04C4" w14:textId="77777777" w:rsidR="00A343E7" w:rsidRPr="0042030B" w:rsidRDefault="00A343E7" w:rsidP="000618B4">
      <w:pPr>
        <w:numPr>
          <w:ilvl w:val="0"/>
          <w:numId w:val="13"/>
        </w:numPr>
        <w:suppressAutoHyphens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uzyska na własny koszt wszelkie niezbędne do realizacji </w:t>
      </w:r>
      <w:r w:rsidR="00E46389" w:rsidRPr="0042030B">
        <w:rPr>
          <w:sz w:val="23"/>
          <w:szCs w:val="23"/>
        </w:rPr>
        <w:t>Umowy</w:t>
      </w:r>
      <w:r w:rsidRPr="0042030B">
        <w:rPr>
          <w:sz w:val="23"/>
          <w:szCs w:val="23"/>
        </w:rPr>
        <w:t xml:space="preserve"> opinie, decyzje, pozwolenia, ekspertyzy i uzgodnienia oraz złoży do odpowiednich urzędów wnioski w imieniu Zamawiającego.</w:t>
      </w:r>
    </w:p>
    <w:p w14:paraId="03129345" w14:textId="77777777" w:rsidR="00A343E7" w:rsidRPr="0042030B" w:rsidRDefault="00E46389" w:rsidP="000618B4">
      <w:pPr>
        <w:numPr>
          <w:ilvl w:val="0"/>
          <w:numId w:val="13"/>
        </w:numPr>
        <w:tabs>
          <w:tab w:val="num" w:pos="0"/>
        </w:tabs>
        <w:suppressAutoHyphens/>
        <w:spacing w:line="276" w:lineRule="auto"/>
        <w:ind w:left="0"/>
        <w:jc w:val="both"/>
        <w:rPr>
          <w:sz w:val="23"/>
          <w:szCs w:val="23"/>
          <w:lang w:bidi="en-US"/>
        </w:rPr>
      </w:pPr>
      <w:r w:rsidRPr="0042030B">
        <w:rPr>
          <w:sz w:val="23"/>
          <w:szCs w:val="23"/>
        </w:rPr>
        <w:t>Opracowane PFU i dokumentacja muszą być wzajemnie skoordynowane technicznie i kompletne</w:t>
      </w:r>
      <w:r w:rsidR="00A343E7" w:rsidRPr="0042030B">
        <w:rPr>
          <w:sz w:val="23"/>
          <w:szCs w:val="23"/>
        </w:rPr>
        <w:t xml:space="preserve"> z punktu widzenia celu, któremu ma służyć, tj. do przeprowadzenia postępowan</w:t>
      </w:r>
      <w:r w:rsidR="003E2749" w:rsidRPr="0042030B">
        <w:rPr>
          <w:sz w:val="23"/>
          <w:szCs w:val="23"/>
        </w:rPr>
        <w:t>ia przetargowego na wyłonienie wykonawcy i</w:t>
      </w:r>
      <w:r w:rsidR="00A343E7" w:rsidRPr="0042030B">
        <w:rPr>
          <w:sz w:val="23"/>
          <w:szCs w:val="23"/>
        </w:rPr>
        <w:t>nwestycji (zaprojektuj i wybuduj - prac projektowych oraz robót budowlanych wraz z wyposażeniem na trwale związanej z budynk</w:t>
      </w:r>
      <w:r w:rsidRPr="0042030B">
        <w:rPr>
          <w:sz w:val="23"/>
          <w:szCs w:val="23"/>
        </w:rPr>
        <w:t>iem oraz wyposażenia ruchomego) -</w:t>
      </w:r>
      <w:r w:rsidR="00A343E7" w:rsidRPr="0042030B">
        <w:rPr>
          <w:sz w:val="23"/>
          <w:szCs w:val="23"/>
        </w:rPr>
        <w:t xml:space="preserve"> stanowiła będzie  opis przedmiotu zamówienia na zaprojektowanie i wykonanie robót budowlanych wraz z dostawą niezbędnego wyposażenia na trwale związanego z obiektem oraz wyposażenia ruchomego. Wykonawca jest zatem zobowiązany bezwzględnie przestrzegać przepisów </w:t>
      </w:r>
      <w:r w:rsidR="009A53BB">
        <w:rPr>
          <w:sz w:val="23"/>
          <w:szCs w:val="23"/>
        </w:rPr>
        <w:t>p.z.p.</w:t>
      </w:r>
      <w:r w:rsidR="00A343E7" w:rsidRPr="0042030B">
        <w:rPr>
          <w:sz w:val="23"/>
          <w:szCs w:val="23"/>
        </w:rPr>
        <w:t xml:space="preserve">, wytycznych dot. kwalifikowalności oraz poglądów orzecznictwa i organów kontrolnych dotyczących opisywania przedmiotu zamówienia na zaprojektowanie i wykonanie robót budowlanych. </w:t>
      </w:r>
    </w:p>
    <w:p w14:paraId="7AA87D27" w14:textId="77777777" w:rsidR="001B0541" w:rsidRPr="0042030B" w:rsidRDefault="001B0541" w:rsidP="000618B4">
      <w:pPr>
        <w:numPr>
          <w:ilvl w:val="0"/>
          <w:numId w:val="13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Zakres prac związanych z opracowaniem PFU</w:t>
      </w:r>
      <w:r w:rsidR="00DE4D76" w:rsidRPr="0042030B">
        <w:rPr>
          <w:sz w:val="23"/>
          <w:szCs w:val="23"/>
        </w:rPr>
        <w:t xml:space="preserve"> i dokumentacji</w:t>
      </w:r>
      <w:r w:rsidRPr="0042030B">
        <w:rPr>
          <w:sz w:val="23"/>
          <w:szCs w:val="23"/>
        </w:rPr>
        <w:t>, będzie zgodny z  zapisami Rozporządzenia Ministra Rozwoju i Technologii z dnia 20 grudnia 2021 r. w sprawie szczegółowego zakresu i formy dokumentacji projektowej, specyfikacji technicznych wykonania i odbioru robót budowlanych oraz programu funkcjonalno-użytkowego oraz obejmie w szczególności:</w:t>
      </w:r>
    </w:p>
    <w:p w14:paraId="2CD63F20" w14:textId="77777777" w:rsidR="001B0541" w:rsidRPr="0042030B" w:rsidRDefault="001B0541" w:rsidP="000618B4">
      <w:pPr>
        <w:numPr>
          <w:ilvl w:val="1"/>
          <w:numId w:val="16"/>
        </w:numPr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niezbędne zmiany modern</w:t>
      </w:r>
      <w:r w:rsidR="00BE137E">
        <w:rPr>
          <w:sz w:val="23"/>
          <w:szCs w:val="23"/>
        </w:rPr>
        <w:t>izacyjne/adaptacyjne</w:t>
      </w:r>
      <w:r w:rsidRPr="0042030B">
        <w:rPr>
          <w:sz w:val="23"/>
          <w:szCs w:val="23"/>
        </w:rPr>
        <w:t xml:space="preserve"> pomieszczeń Szpitala,</w:t>
      </w:r>
    </w:p>
    <w:p w14:paraId="32408611" w14:textId="77777777" w:rsidR="001B0541" w:rsidRPr="0042030B" w:rsidRDefault="001B0541" w:rsidP="000618B4">
      <w:pPr>
        <w:numPr>
          <w:ilvl w:val="1"/>
          <w:numId w:val="16"/>
        </w:numPr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lastRenderedPageBreak/>
        <w:t>funkcje i przeznaczenie poszczególnych pomieszczeń ,</w:t>
      </w:r>
    </w:p>
    <w:p w14:paraId="7064130A" w14:textId="77777777" w:rsidR="001B0541" w:rsidRPr="0042030B" w:rsidRDefault="001B0541" w:rsidP="000618B4">
      <w:pPr>
        <w:numPr>
          <w:ilvl w:val="1"/>
          <w:numId w:val="16"/>
        </w:numPr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wymianę/przebudowę/wykonanie instalacji (np.: </w:t>
      </w:r>
      <w:proofErr w:type="spellStart"/>
      <w:r w:rsidRPr="0042030B">
        <w:rPr>
          <w:sz w:val="23"/>
          <w:szCs w:val="23"/>
        </w:rPr>
        <w:t>wod</w:t>
      </w:r>
      <w:proofErr w:type="spellEnd"/>
      <w:r w:rsidRPr="0042030B">
        <w:rPr>
          <w:sz w:val="23"/>
          <w:szCs w:val="23"/>
        </w:rPr>
        <w:t>.-</w:t>
      </w:r>
      <w:proofErr w:type="spellStart"/>
      <w:r w:rsidRPr="0042030B">
        <w:rPr>
          <w:sz w:val="23"/>
          <w:szCs w:val="23"/>
        </w:rPr>
        <w:t>kan</w:t>
      </w:r>
      <w:proofErr w:type="spellEnd"/>
      <w:r w:rsidRPr="0042030B">
        <w:rPr>
          <w:sz w:val="23"/>
          <w:szCs w:val="23"/>
        </w:rPr>
        <w:t>, c.o., elektrycznej, wentylacyjnej, gazów medycznych, teletechnicznej, itp. wg uzasadnionych potrzeb),</w:t>
      </w:r>
    </w:p>
    <w:p w14:paraId="4A3B50CE" w14:textId="77777777" w:rsidR="001B0541" w:rsidRPr="0042030B" w:rsidRDefault="001B0541" w:rsidP="000618B4">
      <w:pPr>
        <w:numPr>
          <w:ilvl w:val="1"/>
          <w:numId w:val="16"/>
        </w:numPr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wykonanie zabezpieczeń ppoż. Zgodnie z Ekspertyzą Techniczną dotyczącą stanu ochrony przeciwpożarowej</w:t>
      </w:r>
    </w:p>
    <w:p w14:paraId="6097D782" w14:textId="77777777" w:rsidR="001B0541" w:rsidRPr="0042030B" w:rsidRDefault="001B0541" w:rsidP="000618B4">
      <w:pPr>
        <w:numPr>
          <w:ilvl w:val="1"/>
          <w:numId w:val="16"/>
        </w:numPr>
        <w:spacing w:line="276" w:lineRule="auto"/>
        <w:ind w:left="709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zestawienie wyposażenia  </w:t>
      </w:r>
      <w:r w:rsidR="00080033" w:rsidRPr="0042030B">
        <w:rPr>
          <w:sz w:val="23"/>
          <w:szCs w:val="23"/>
        </w:rPr>
        <w:t xml:space="preserve">wraz specyfikacją techniczną </w:t>
      </w:r>
      <w:r w:rsidRPr="0042030B">
        <w:rPr>
          <w:sz w:val="23"/>
          <w:szCs w:val="23"/>
        </w:rPr>
        <w:t>uzgodnione z Zamawiającym</w:t>
      </w:r>
      <w:r w:rsidR="003E2749" w:rsidRPr="0042030B">
        <w:rPr>
          <w:sz w:val="23"/>
          <w:szCs w:val="23"/>
        </w:rPr>
        <w:t>.</w:t>
      </w:r>
    </w:p>
    <w:p w14:paraId="3C338CEA" w14:textId="77777777" w:rsidR="001B0541" w:rsidRPr="0042030B" w:rsidRDefault="00080033" w:rsidP="000618B4">
      <w:pPr>
        <w:numPr>
          <w:ilvl w:val="0"/>
          <w:numId w:val="13"/>
        </w:numPr>
        <w:tabs>
          <w:tab w:val="num" w:pos="0"/>
        </w:tabs>
        <w:suppressAutoHyphens/>
        <w:spacing w:line="276" w:lineRule="auto"/>
        <w:ind w:left="0"/>
        <w:jc w:val="both"/>
        <w:rPr>
          <w:sz w:val="23"/>
          <w:szCs w:val="23"/>
          <w:lang w:bidi="en-US"/>
        </w:rPr>
      </w:pPr>
      <w:r w:rsidRPr="0042030B">
        <w:rPr>
          <w:sz w:val="23"/>
          <w:szCs w:val="23"/>
        </w:rPr>
        <w:t xml:space="preserve">PFU </w:t>
      </w:r>
      <w:r w:rsidR="00DB0A53" w:rsidRPr="0042030B">
        <w:rPr>
          <w:sz w:val="23"/>
          <w:szCs w:val="23"/>
        </w:rPr>
        <w:t xml:space="preserve">i dokumentacja </w:t>
      </w:r>
      <w:r w:rsidRPr="0042030B">
        <w:rPr>
          <w:sz w:val="23"/>
          <w:szCs w:val="23"/>
        </w:rPr>
        <w:t>uwzględniać będzie wszelkie inne wymagania, w tym budowlane, sanitarne oraz inne, konieczne celem prawidłowej realizacji zadania na etapie projektowania oraz wykonania robót budowlanych</w:t>
      </w:r>
    </w:p>
    <w:p w14:paraId="20B1BC0F" w14:textId="77777777" w:rsidR="00080033" w:rsidRPr="0042030B" w:rsidRDefault="00080033" w:rsidP="000618B4">
      <w:pPr>
        <w:numPr>
          <w:ilvl w:val="0"/>
          <w:numId w:val="13"/>
        </w:numPr>
        <w:tabs>
          <w:tab w:val="num" w:pos="0"/>
        </w:tabs>
        <w:suppressAutoHyphens/>
        <w:spacing w:line="276" w:lineRule="auto"/>
        <w:ind w:left="0"/>
        <w:jc w:val="both"/>
        <w:rPr>
          <w:sz w:val="23"/>
          <w:szCs w:val="23"/>
          <w:lang w:bidi="en-US"/>
        </w:rPr>
      </w:pPr>
      <w:r w:rsidRPr="0042030B">
        <w:rPr>
          <w:sz w:val="23"/>
          <w:szCs w:val="23"/>
        </w:rPr>
        <w:t>Zamawiający wymaga by PFU</w:t>
      </w:r>
      <w:r w:rsidR="00DB0A53" w:rsidRPr="0042030B">
        <w:rPr>
          <w:sz w:val="23"/>
          <w:szCs w:val="23"/>
        </w:rPr>
        <w:t xml:space="preserve"> i dokumentacja</w:t>
      </w:r>
      <w:r w:rsidRPr="0042030B">
        <w:rPr>
          <w:sz w:val="23"/>
          <w:szCs w:val="23"/>
        </w:rPr>
        <w:t xml:space="preserve"> określał</w:t>
      </w:r>
      <w:r w:rsidR="00DB0A53" w:rsidRPr="0042030B">
        <w:rPr>
          <w:sz w:val="23"/>
          <w:szCs w:val="23"/>
        </w:rPr>
        <w:t>y</w:t>
      </w:r>
      <w:r w:rsidR="003E2749" w:rsidRPr="0042030B">
        <w:rPr>
          <w:sz w:val="23"/>
          <w:szCs w:val="23"/>
        </w:rPr>
        <w:t xml:space="preserve"> szacunkową wartość zamówienia</w:t>
      </w:r>
      <w:r w:rsidRPr="0042030B">
        <w:rPr>
          <w:sz w:val="23"/>
          <w:szCs w:val="23"/>
        </w:rPr>
        <w:t>.</w:t>
      </w:r>
      <w:r w:rsidR="003E2749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Zestawienie kosztów winno być wykonane zgodnie z obowiązującymi przepisami –</w:t>
      </w:r>
      <w:r w:rsidR="00BE137E">
        <w:rPr>
          <w:sz w:val="23"/>
          <w:szCs w:val="23"/>
        </w:rPr>
        <w:t xml:space="preserve"> </w:t>
      </w:r>
      <w:r w:rsidR="00BE137E" w:rsidRPr="00BE137E">
        <w:rPr>
          <w:sz w:val="23"/>
          <w:szCs w:val="23"/>
          <w:shd w:val="clear" w:color="auto" w:fill="FFFFFF"/>
        </w:rPr>
        <w:t>Rozporządzenia Ministra Rozwoju i Technologii z dnia 20 grudnia 2021 r. w sprawie szczegółowego zakresu i formy dokumentacji projektowej, specyfikacji technicznych wykonania i odbioru robót budowlanych oraz programu funkcjonalno-użytkowego (Dz. U. poz. 2454)</w:t>
      </w:r>
      <w:r w:rsidR="003E2749" w:rsidRPr="00BE137E">
        <w:rPr>
          <w:sz w:val="23"/>
          <w:szCs w:val="23"/>
        </w:rPr>
        <w:t>.</w:t>
      </w:r>
      <w:r w:rsidR="00C61D21" w:rsidRPr="00BE137E">
        <w:rPr>
          <w:sz w:val="23"/>
          <w:szCs w:val="23"/>
        </w:rPr>
        <w:t xml:space="preserve"> </w:t>
      </w:r>
      <w:r w:rsidR="00C61D21">
        <w:rPr>
          <w:sz w:val="23"/>
          <w:szCs w:val="23"/>
        </w:rPr>
        <w:t xml:space="preserve">Dodatkowo Zamawiający wymaga sporządzenia </w:t>
      </w:r>
      <w:r w:rsidR="00C61D21" w:rsidRPr="00C61D21">
        <w:rPr>
          <w:sz w:val="23"/>
          <w:szCs w:val="23"/>
        </w:rPr>
        <w:t>harmonogramu rzeczowo – finansowego całej inwestycji</w:t>
      </w:r>
      <w:r w:rsidR="00C61D21">
        <w:rPr>
          <w:sz w:val="23"/>
          <w:szCs w:val="23"/>
        </w:rPr>
        <w:t xml:space="preserve"> w podziale na branże i </w:t>
      </w:r>
      <w:r w:rsidR="00C61D21" w:rsidRPr="00C61D21">
        <w:rPr>
          <w:sz w:val="23"/>
          <w:szCs w:val="23"/>
        </w:rPr>
        <w:t xml:space="preserve"> uwzględniającego jej etapowanie</w:t>
      </w:r>
      <w:r w:rsidR="00BE137E">
        <w:rPr>
          <w:sz w:val="23"/>
          <w:szCs w:val="23"/>
        </w:rPr>
        <w:t>.</w:t>
      </w:r>
    </w:p>
    <w:p w14:paraId="5D885720" w14:textId="77777777" w:rsidR="00A343E7" w:rsidRPr="0042030B" w:rsidRDefault="00A343E7" w:rsidP="000618B4">
      <w:pPr>
        <w:numPr>
          <w:ilvl w:val="0"/>
          <w:numId w:val="13"/>
        </w:numPr>
        <w:suppressAutoHyphens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powinien na bieżąco uwzględniać </w:t>
      </w:r>
      <w:r w:rsidR="00DB0A53" w:rsidRPr="0042030B">
        <w:rPr>
          <w:sz w:val="23"/>
          <w:szCs w:val="23"/>
        </w:rPr>
        <w:t xml:space="preserve">PFU i </w:t>
      </w:r>
      <w:r w:rsidRPr="0042030B">
        <w:rPr>
          <w:sz w:val="23"/>
          <w:szCs w:val="23"/>
        </w:rPr>
        <w:t>w realizowanej dokumentacji zmiany w przepisach obowiązującego prawa określającego oraz normach związanych z projektowaniem i wykonaniem zami</w:t>
      </w:r>
      <w:r w:rsidR="00DB0A53" w:rsidRPr="0042030B">
        <w:rPr>
          <w:sz w:val="23"/>
          <w:szCs w:val="23"/>
        </w:rPr>
        <w:t>erzenia budowlanego. Wszystkie o</w:t>
      </w:r>
      <w:r w:rsidRPr="0042030B">
        <w:rPr>
          <w:sz w:val="23"/>
          <w:szCs w:val="23"/>
        </w:rPr>
        <w:t xml:space="preserve">pracowania objęte zamówieniem powinny by zgodne z przepisami, normami i zasadami wiedzy technicznej obowiązującymi na dzień ich przekazania. </w:t>
      </w:r>
    </w:p>
    <w:p w14:paraId="528351FF" w14:textId="77777777" w:rsidR="00A343E7" w:rsidRPr="0042030B" w:rsidRDefault="00A343E7" w:rsidP="000618B4">
      <w:pPr>
        <w:numPr>
          <w:ilvl w:val="0"/>
          <w:numId w:val="13"/>
        </w:numPr>
        <w:suppressAutoHyphens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Dokumentacja posiadać będzie również oświadczenie Wykonawcy o jej poprawności, kompletności i spełnieniu wymagań Zamawiającego i przepisów prawa oraz oświadczenie o zgodności wersji papierowej z elektroniczną.</w:t>
      </w:r>
    </w:p>
    <w:p w14:paraId="12ED88A5" w14:textId="77777777" w:rsidR="0042030B" w:rsidRDefault="00080033" w:rsidP="0042030B">
      <w:pPr>
        <w:numPr>
          <w:ilvl w:val="0"/>
          <w:numId w:val="13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 oświadcza, że dokonał wizji lokalnej budynku</w:t>
      </w:r>
      <w:r w:rsidR="00175C6F" w:rsidRPr="0042030B">
        <w:rPr>
          <w:sz w:val="23"/>
          <w:szCs w:val="23"/>
        </w:rPr>
        <w:t xml:space="preserve"> i terenu </w:t>
      </w:r>
      <w:r w:rsidR="00225211" w:rsidRPr="0042030B">
        <w:rPr>
          <w:sz w:val="23"/>
          <w:szCs w:val="23"/>
        </w:rPr>
        <w:t xml:space="preserve">Zamawiającego </w:t>
      </w:r>
      <w:r w:rsidRPr="0042030B">
        <w:rPr>
          <w:sz w:val="23"/>
          <w:szCs w:val="23"/>
        </w:rPr>
        <w:t>pod kątem</w:t>
      </w:r>
      <w:r w:rsidR="00E46389" w:rsidRPr="0042030B">
        <w:rPr>
          <w:sz w:val="23"/>
          <w:szCs w:val="23"/>
        </w:rPr>
        <w:t xml:space="preserve"> realizacji Umowy</w:t>
      </w:r>
      <w:r w:rsidRPr="0042030B">
        <w:rPr>
          <w:sz w:val="23"/>
          <w:szCs w:val="23"/>
        </w:rPr>
        <w:t xml:space="preserve"> oraz oś</w:t>
      </w:r>
      <w:r w:rsidR="00175C6F" w:rsidRPr="0042030B">
        <w:rPr>
          <w:sz w:val="23"/>
          <w:szCs w:val="23"/>
        </w:rPr>
        <w:t>wiadcza, że osoby skierowane przez Wykonawcę</w:t>
      </w:r>
      <w:r w:rsidRPr="0042030B">
        <w:rPr>
          <w:sz w:val="23"/>
          <w:szCs w:val="23"/>
        </w:rPr>
        <w:t xml:space="preserve"> posiadają odpowiednią wiedzę i doświadczenie oraz kwalifikacje umożliwiające prawidłową realizację Umowy.</w:t>
      </w:r>
    </w:p>
    <w:p w14:paraId="3D9FCFB9" w14:textId="77777777" w:rsidR="0042030B" w:rsidRPr="0042030B" w:rsidRDefault="0042030B" w:rsidP="0042030B">
      <w:pPr>
        <w:numPr>
          <w:ilvl w:val="0"/>
          <w:numId w:val="13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Zamawiający zobowiązuje się do udostępnienia Wykonawcy wszelkich niezbędnych danych potrzebnych do wykonania Umowy, będących w posiadaniu Zamawiającego.</w:t>
      </w:r>
    </w:p>
    <w:p w14:paraId="36F0C55F" w14:textId="77777777" w:rsidR="0042030B" w:rsidRPr="0042030B" w:rsidRDefault="0042030B" w:rsidP="0042030B">
      <w:pPr>
        <w:spacing w:line="276" w:lineRule="auto"/>
        <w:jc w:val="both"/>
        <w:rPr>
          <w:sz w:val="23"/>
          <w:szCs w:val="23"/>
        </w:rPr>
      </w:pPr>
    </w:p>
    <w:p w14:paraId="4DD0AD32" w14:textId="77777777" w:rsidR="00345EDC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 xml:space="preserve">§ </w:t>
      </w:r>
      <w:r w:rsidR="00A30B8E" w:rsidRPr="0042030B">
        <w:rPr>
          <w:b/>
          <w:sz w:val="23"/>
          <w:szCs w:val="23"/>
        </w:rPr>
        <w:t>3</w:t>
      </w:r>
      <w:r w:rsidR="00CC68E8" w:rsidRPr="0042030B">
        <w:rPr>
          <w:b/>
          <w:sz w:val="23"/>
          <w:szCs w:val="23"/>
        </w:rPr>
        <w:t>.</w:t>
      </w:r>
    </w:p>
    <w:p w14:paraId="59912F47" w14:textId="77777777" w:rsidR="00345EDC" w:rsidRPr="0042030B" w:rsidRDefault="00345EDC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Zamawiający wymaga, by opracowan</w:t>
      </w:r>
      <w:r w:rsidR="0055786C" w:rsidRPr="0042030B">
        <w:rPr>
          <w:sz w:val="23"/>
          <w:szCs w:val="23"/>
        </w:rPr>
        <w:t>e</w:t>
      </w:r>
      <w:r w:rsidRPr="0042030B">
        <w:rPr>
          <w:sz w:val="23"/>
          <w:szCs w:val="23"/>
        </w:rPr>
        <w:t xml:space="preserve"> P</w:t>
      </w:r>
      <w:r w:rsidR="00A30B8E" w:rsidRPr="0042030B">
        <w:rPr>
          <w:sz w:val="23"/>
          <w:szCs w:val="23"/>
        </w:rPr>
        <w:t>FU</w:t>
      </w:r>
      <w:r w:rsidR="00E46389" w:rsidRPr="0042030B">
        <w:rPr>
          <w:sz w:val="23"/>
          <w:szCs w:val="23"/>
        </w:rPr>
        <w:t xml:space="preserve"> i dokumentacja</w:t>
      </w:r>
      <w:r w:rsidRPr="0042030B">
        <w:rPr>
          <w:sz w:val="23"/>
          <w:szCs w:val="23"/>
        </w:rPr>
        <w:t xml:space="preserve"> był</w:t>
      </w:r>
      <w:r w:rsidR="00E46389" w:rsidRPr="0042030B">
        <w:rPr>
          <w:sz w:val="23"/>
          <w:szCs w:val="23"/>
        </w:rPr>
        <w:t>y</w:t>
      </w:r>
      <w:r w:rsidRPr="0042030B">
        <w:rPr>
          <w:sz w:val="23"/>
          <w:szCs w:val="23"/>
        </w:rPr>
        <w:t xml:space="preserve"> kompletn</w:t>
      </w:r>
      <w:r w:rsidR="0055786C" w:rsidRPr="0042030B">
        <w:rPr>
          <w:sz w:val="23"/>
          <w:szCs w:val="23"/>
        </w:rPr>
        <w:t>e</w:t>
      </w:r>
      <w:r w:rsidRPr="0042030B">
        <w:rPr>
          <w:sz w:val="23"/>
          <w:szCs w:val="23"/>
        </w:rPr>
        <w:t xml:space="preserve"> w zakresie wytycznych do dalszego projektowania</w:t>
      </w:r>
      <w:r w:rsidR="00BE137E">
        <w:rPr>
          <w:sz w:val="23"/>
          <w:szCs w:val="23"/>
        </w:rPr>
        <w:t xml:space="preserve"> wykonawstwa robót budowlanych</w:t>
      </w:r>
      <w:r w:rsidRPr="0042030B">
        <w:rPr>
          <w:sz w:val="23"/>
          <w:szCs w:val="23"/>
        </w:rPr>
        <w:t>, na podstawie którego Zamawiający będzie mógł przeprowadzić postępowani</w:t>
      </w:r>
      <w:r w:rsidR="0055786C" w:rsidRPr="0042030B">
        <w:rPr>
          <w:sz w:val="23"/>
          <w:szCs w:val="23"/>
        </w:rPr>
        <w:t>a</w:t>
      </w:r>
      <w:r w:rsidRPr="0042030B">
        <w:rPr>
          <w:sz w:val="23"/>
          <w:szCs w:val="23"/>
        </w:rPr>
        <w:t xml:space="preserve"> w celu wyłonienia Wykonawc</w:t>
      </w:r>
      <w:r w:rsidR="0055786C" w:rsidRPr="0042030B">
        <w:rPr>
          <w:sz w:val="23"/>
          <w:szCs w:val="23"/>
        </w:rPr>
        <w:t>ów</w:t>
      </w:r>
      <w:r w:rsidR="004C5132" w:rsidRPr="0042030B">
        <w:rPr>
          <w:sz w:val="23"/>
          <w:szCs w:val="23"/>
        </w:rPr>
        <w:t xml:space="preserve"> prac projek</w:t>
      </w:r>
      <w:r w:rsidR="00BE137E">
        <w:rPr>
          <w:sz w:val="23"/>
          <w:szCs w:val="23"/>
        </w:rPr>
        <w:t>towych</w:t>
      </w:r>
      <w:r w:rsidR="004C5132" w:rsidRPr="0042030B">
        <w:rPr>
          <w:sz w:val="23"/>
          <w:szCs w:val="23"/>
        </w:rPr>
        <w:t>,</w:t>
      </w:r>
      <w:r w:rsidRPr="0042030B">
        <w:rPr>
          <w:sz w:val="23"/>
          <w:szCs w:val="23"/>
        </w:rPr>
        <w:t xml:space="preserve"> budowlanych</w:t>
      </w:r>
      <w:r w:rsidR="004C5132" w:rsidRPr="0042030B">
        <w:rPr>
          <w:sz w:val="23"/>
          <w:szCs w:val="23"/>
        </w:rPr>
        <w:t xml:space="preserve"> i dostawy </w:t>
      </w:r>
      <w:r w:rsidR="00B75E89" w:rsidRPr="0042030B">
        <w:rPr>
          <w:sz w:val="23"/>
          <w:szCs w:val="23"/>
        </w:rPr>
        <w:t>wyposażenia</w:t>
      </w:r>
      <w:r w:rsidR="00D67E7D" w:rsidRPr="0042030B">
        <w:rPr>
          <w:sz w:val="23"/>
          <w:szCs w:val="23"/>
        </w:rPr>
        <w:t>.</w:t>
      </w:r>
    </w:p>
    <w:p w14:paraId="31CFA803" w14:textId="77777777" w:rsidR="00345EDC" w:rsidRPr="0042030B" w:rsidRDefault="00DA572F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Części</w:t>
      </w:r>
      <w:r w:rsidR="00345EDC" w:rsidRPr="0042030B">
        <w:rPr>
          <w:sz w:val="23"/>
          <w:szCs w:val="23"/>
        </w:rPr>
        <w:t xml:space="preserve"> graficzn</w:t>
      </w:r>
      <w:r w:rsidRPr="0042030B">
        <w:rPr>
          <w:sz w:val="23"/>
          <w:szCs w:val="23"/>
        </w:rPr>
        <w:t>e</w:t>
      </w:r>
      <w:r w:rsidR="00345EDC" w:rsidRPr="0042030B">
        <w:rPr>
          <w:sz w:val="23"/>
          <w:szCs w:val="23"/>
        </w:rPr>
        <w:t xml:space="preserve"> P</w:t>
      </w:r>
      <w:r w:rsidR="00A30B8E" w:rsidRPr="0042030B">
        <w:rPr>
          <w:sz w:val="23"/>
          <w:szCs w:val="23"/>
        </w:rPr>
        <w:t>FU</w:t>
      </w:r>
      <w:r w:rsidR="00345EDC" w:rsidRPr="0042030B">
        <w:rPr>
          <w:sz w:val="23"/>
          <w:szCs w:val="23"/>
        </w:rPr>
        <w:t xml:space="preserve"> winn</w:t>
      </w:r>
      <w:r w:rsidRPr="0042030B">
        <w:rPr>
          <w:sz w:val="23"/>
          <w:szCs w:val="23"/>
        </w:rPr>
        <w:t>y</w:t>
      </w:r>
      <w:r w:rsidR="00345EDC" w:rsidRPr="0042030B">
        <w:rPr>
          <w:sz w:val="23"/>
          <w:szCs w:val="23"/>
        </w:rPr>
        <w:t xml:space="preserve"> zawierać w szczególności inwentaryzację pomieszczeń - rzuty, przekroje i docelową koncepcję wykorzystani</w:t>
      </w:r>
      <w:r w:rsidR="00E266BC" w:rsidRPr="0042030B">
        <w:rPr>
          <w:sz w:val="23"/>
          <w:szCs w:val="23"/>
        </w:rPr>
        <w:t>a pomieszczeń wraz z planowanymi</w:t>
      </w:r>
      <w:r w:rsidR="00345EDC" w:rsidRPr="0042030B">
        <w:rPr>
          <w:sz w:val="23"/>
          <w:szCs w:val="23"/>
        </w:rPr>
        <w:t xml:space="preserve"> urządzeniami i wyposażeniem</w:t>
      </w:r>
      <w:r w:rsidR="00E266BC" w:rsidRPr="0042030B">
        <w:rPr>
          <w:sz w:val="23"/>
          <w:szCs w:val="23"/>
        </w:rPr>
        <w:t xml:space="preserve"> medycznym</w:t>
      </w:r>
      <w:r w:rsidR="00345EDC" w:rsidRPr="0042030B">
        <w:rPr>
          <w:sz w:val="23"/>
          <w:szCs w:val="23"/>
        </w:rPr>
        <w:t>, zgodnie z ich funkcjami</w:t>
      </w:r>
      <w:r w:rsidRPr="0042030B">
        <w:rPr>
          <w:sz w:val="23"/>
          <w:szCs w:val="23"/>
        </w:rPr>
        <w:t xml:space="preserve"> oraz obowiązującymi przepisami</w:t>
      </w:r>
      <w:r w:rsidR="00345EDC" w:rsidRPr="0042030B">
        <w:rPr>
          <w:sz w:val="23"/>
          <w:szCs w:val="23"/>
        </w:rPr>
        <w:t>.</w:t>
      </w:r>
    </w:p>
    <w:p w14:paraId="066D402D" w14:textId="77777777" w:rsidR="001F5D98" w:rsidRPr="0042030B" w:rsidRDefault="001F5D98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Zamawiający wymaga</w:t>
      </w:r>
      <w:r w:rsidR="00E46389" w:rsidRPr="0042030B">
        <w:rPr>
          <w:sz w:val="23"/>
          <w:szCs w:val="23"/>
        </w:rPr>
        <w:t>,</w:t>
      </w:r>
      <w:r w:rsidRPr="0042030B">
        <w:rPr>
          <w:sz w:val="23"/>
          <w:szCs w:val="23"/>
        </w:rPr>
        <w:t xml:space="preserve"> aby </w:t>
      </w:r>
      <w:r w:rsidR="00345EDC" w:rsidRPr="0042030B">
        <w:rPr>
          <w:sz w:val="23"/>
          <w:szCs w:val="23"/>
        </w:rPr>
        <w:t>Program</w:t>
      </w:r>
      <w:r w:rsidRPr="0042030B">
        <w:rPr>
          <w:sz w:val="23"/>
          <w:szCs w:val="23"/>
        </w:rPr>
        <w:t xml:space="preserve"> Funkcjonalno-U</w:t>
      </w:r>
      <w:r w:rsidR="00345EDC" w:rsidRPr="0042030B">
        <w:rPr>
          <w:sz w:val="23"/>
          <w:szCs w:val="23"/>
        </w:rPr>
        <w:t>żytkow</w:t>
      </w:r>
      <w:r w:rsidRPr="0042030B">
        <w:rPr>
          <w:sz w:val="23"/>
          <w:szCs w:val="23"/>
        </w:rPr>
        <w:t>y był</w:t>
      </w:r>
      <w:r w:rsidR="00345EDC" w:rsidRPr="0042030B">
        <w:rPr>
          <w:sz w:val="23"/>
          <w:szCs w:val="23"/>
        </w:rPr>
        <w:t xml:space="preserve"> uzgodnion</w:t>
      </w:r>
      <w:r w:rsidRPr="0042030B">
        <w:rPr>
          <w:sz w:val="23"/>
          <w:szCs w:val="23"/>
        </w:rPr>
        <w:t>y</w:t>
      </w:r>
      <w:r w:rsidR="00345EDC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pod względem przepisów san</w:t>
      </w:r>
      <w:r w:rsidR="00BE137E">
        <w:rPr>
          <w:sz w:val="23"/>
          <w:szCs w:val="23"/>
        </w:rPr>
        <w:t>itarnych</w:t>
      </w:r>
      <w:r w:rsidR="003E56AB" w:rsidRPr="0042030B">
        <w:rPr>
          <w:sz w:val="23"/>
          <w:szCs w:val="23"/>
        </w:rPr>
        <w:t>,</w:t>
      </w:r>
      <w:r w:rsidR="00BE137E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ppoż.</w:t>
      </w:r>
      <w:r w:rsidR="003E56AB" w:rsidRPr="0042030B">
        <w:rPr>
          <w:sz w:val="23"/>
          <w:szCs w:val="23"/>
        </w:rPr>
        <w:t xml:space="preserve"> i konserwatorskich.</w:t>
      </w:r>
    </w:p>
    <w:p w14:paraId="2843C3F5" w14:textId="77777777" w:rsidR="00345EDC" w:rsidRPr="0042030B" w:rsidRDefault="00345EDC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Przy opracowaniu </w:t>
      </w:r>
      <w:r w:rsidR="00A30B8E" w:rsidRPr="0042030B">
        <w:rPr>
          <w:sz w:val="23"/>
          <w:szCs w:val="23"/>
        </w:rPr>
        <w:t>PFU</w:t>
      </w:r>
      <w:r w:rsidRPr="0042030B">
        <w:rPr>
          <w:sz w:val="23"/>
          <w:szCs w:val="23"/>
        </w:rPr>
        <w:t xml:space="preserve"> Wykonawca zobowiązany jest postępować zgodnie z zasadami współczesnej wiedzy konserwatorskie</w:t>
      </w:r>
      <w:r w:rsidR="002864FC" w:rsidRPr="0042030B">
        <w:rPr>
          <w:sz w:val="23"/>
          <w:szCs w:val="23"/>
        </w:rPr>
        <w:t>j</w:t>
      </w:r>
      <w:r w:rsidRPr="0042030B">
        <w:rPr>
          <w:sz w:val="23"/>
          <w:szCs w:val="23"/>
        </w:rPr>
        <w:t>, architektonicznej, obowiązującymi normami oraz przepisami prawa, w szcze</w:t>
      </w:r>
      <w:r w:rsidR="00E46389" w:rsidRPr="0042030B">
        <w:rPr>
          <w:sz w:val="23"/>
          <w:szCs w:val="23"/>
        </w:rPr>
        <w:t>gólności p</w:t>
      </w:r>
      <w:r w:rsidRPr="0042030B">
        <w:rPr>
          <w:sz w:val="23"/>
          <w:szCs w:val="23"/>
        </w:rPr>
        <w:t xml:space="preserve">rawa budowlanego. </w:t>
      </w:r>
    </w:p>
    <w:p w14:paraId="4AC15E07" w14:textId="77777777" w:rsidR="00345EDC" w:rsidRPr="0042030B" w:rsidRDefault="00345EDC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 trakcie realizacji </w:t>
      </w:r>
      <w:r w:rsidR="00AB0F3A" w:rsidRPr="0042030B">
        <w:rPr>
          <w:sz w:val="23"/>
          <w:szCs w:val="23"/>
        </w:rPr>
        <w:t>Umowy</w:t>
      </w:r>
      <w:r w:rsidRPr="0042030B">
        <w:rPr>
          <w:sz w:val="23"/>
          <w:szCs w:val="23"/>
        </w:rPr>
        <w:t xml:space="preserve"> Wykonawca </w:t>
      </w:r>
      <w:r w:rsidR="00E266BC" w:rsidRPr="0042030B">
        <w:rPr>
          <w:sz w:val="23"/>
          <w:szCs w:val="23"/>
        </w:rPr>
        <w:t xml:space="preserve">na wezwanie Zamawiającego oraz z własnej inicjatywy </w:t>
      </w:r>
      <w:r w:rsidRPr="0042030B">
        <w:rPr>
          <w:sz w:val="23"/>
          <w:szCs w:val="23"/>
        </w:rPr>
        <w:t>zobowiązany jest do roboczych konsultacji i</w:t>
      </w:r>
      <w:r w:rsidR="002058F0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uzgodnień z Zamawiającym</w:t>
      </w:r>
      <w:r w:rsidR="00600E6F" w:rsidRPr="0042030B">
        <w:rPr>
          <w:sz w:val="23"/>
          <w:szCs w:val="23"/>
        </w:rPr>
        <w:t xml:space="preserve"> reprezentowanym przez zespół roboczy</w:t>
      </w:r>
      <w:r w:rsidRPr="0042030B">
        <w:rPr>
          <w:sz w:val="23"/>
          <w:szCs w:val="23"/>
        </w:rPr>
        <w:t xml:space="preserve"> w trakcie całego procesu opracowywania dokumentacji</w:t>
      </w:r>
      <w:r w:rsidR="00AB0F3A" w:rsidRPr="0042030B">
        <w:rPr>
          <w:sz w:val="23"/>
          <w:szCs w:val="23"/>
        </w:rPr>
        <w:t xml:space="preserve"> </w:t>
      </w:r>
      <w:r w:rsidR="008D23ED" w:rsidRPr="0042030B">
        <w:rPr>
          <w:sz w:val="23"/>
          <w:szCs w:val="23"/>
        </w:rPr>
        <w:t xml:space="preserve">będącej przedmiotem </w:t>
      </w:r>
      <w:r w:rsidR="00B354B2" w:rsidRPr="0042030B">
        <w:rPr>
          <w:sz w:val="23"/>
          <w:szCs w:val="23"/>
        </w:rPr>
        <w:t>U</w:t>
      </w:r>
      <w:r w:rsidR="008D23ED" w:rsidRPr="0042030B">
        <w:rPr>
          <w:sz w:val="23"/>
          <w:szCs w:val="23"/>
        </w:rPr>
        <w:t xml:space="preserve">mowy </w:t>
      </w:r>
      <w:r w:rsidR="00AB0F3A" w:rsidRPr="0042030B">
        <w:rPr>
          <w:sz w:val="23"/>
          <w:szCs w:val="23"/>
        </w:rPr>
        <w:t xml:space="preserve">przy czym </w:t>
      </w:r>
      <w:r w:rsidRPr="0042030B">
        <w:rPr>
          <w:sz w:val="23"/>
          <w:szCs w:val="23"/>
        </w:rPr>
        <w:t>pierwsze spotkanie winno się odbywać w termin</w:t>
      </w:r>
      <w:r w:rsidR="00E266BC" w:rsidRPr="0042030B">
        <w:rPr>
          <w:sz w:val="23"/>
          <w:szCs w:val="23"/>
        </w:rPr>
        <w:t>ie do 5 dni od daty podpisania U</w:t>
      </w:r>
      <w:r w:rsidRPr="0042030B">
        <w:rPr>
          <w:sz w:val="23"/>
          <w:szCs w:val="23"/>
        </w:rPr>
        <w:t>mowy. Program</w:t>
      </w:r>
      <w:r w:rsidR="0055786C" w:rsidRPr="0042030B">
        <w:rPr>
          <w:sz w:val="23"/>
          <w:szCs w:val="23"/>
        </w:rPr>
        <w:t>y</w:t>
      </w:r>
      <w:r w:rsidRPr="0042030B">
        <w:rPr>
          <w:sz w:val="23"/>
          <w:szCs w:val="23"/>
        </w:rPr>
        <w:t xml:space="preserve"> win</w:t>
      </w:r>
      <w:r w:rsidR="0055786C" w:rsidRPr="0042030B">
        <w:rPr>
          <w:sz w:val="23"/>
          <w:szCs w:val="23"/>
        </w:rPr>
        <w:t>ny</w:t>
      </w:r>
      <w:r w:rsidRPr="0042030B">
        <w:rPr>
          <w:sz w:val="23"/>
          <w:szCs w:val="23"/>
        </w:rPr>
        <w:t xml:space="preserve"> w całości odzwierciedlać potrzeby Zamawiającego przekazywane Wykonawcy w trakcie opracowywania przedmiotu zamówienia.</w:t>
      </w:r>
    </w:p>
    <w:p w14:paraId="77410C14" w14:textId="77777777" w:rsidR="00345EDC" w:rsidRPr="0042030B" w:rsidRDefault="00AB0F3A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lastRenderedPageBreak/>
        <w:t>W celu prawidłowej realizacji U</w:t>
      </w:r>
      <w:r w:rsidR="00345EDC" w:rsidRPr="0042030B">
        <w:rPr>
          <w:sz w:val="23"/>
          <w:szCs w:val="23"/>
        </w:rPr>
        <w:t>mowy Wykonawca zobowiązuje się, po uprzednim zgłoszeniu przez Zamawiającego takiej potrzeby, do wykonywania następujących czynności:</w:t>
      </w:r>
    </w:p>
    <w:p w14:paraId="15795DCB" w14:textId="77777777" w:rsidR="002864FC" w:rsidRPr="0042030B" w:rsidRDefault="00345EDC" w:rsidP="000618B4">
      <w:pPr>
        <w:numPr>
          <w:ilvl w:val="1"/>
          <w:numId w:val="2"/>
        </w:numPr>
        <w:tabs>
          <w:tab w:val="clear" w:pos="360"/>
          <w:tab w:val="num" w:pos="426"/>
          <w:tab w:val="num" w:pos="720"/>
        </w:tabs>
        <w:spacing w:line="276" w:lineRule="auto"/>
        <w:ind w:left="426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udziału w komisjach i naradach technicznych organizowanych przez Zamawiającego,</w:t>
      </w:r>
    </w:p>
    <w:p w14:paraId="6C0FF867" w14:textId="77777777" w:rsidR="00345EDC" w:rsidRPr="0042030B" w:rsidRDefault="00345EDC" w:rsidP="000618B4">
      <w:pPr>
        <w:numPr>
          <w:ilvl w:val="1"/>
          <w:numId w:val="2"/>
        </w:numPr>
        <w:tabs>
          <w:tab w:val="clear" w:pos="360"/>
          <w:tab w:val="num" w:pos="426"/>
          <w:tab w:val="num" w:pos="720"/>
        </w:tabs>
        <w:spacing w:line="276" w:lineRule="auto"/>
        <w:ind w:left="426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konsultacji telefonicznych i mailowych.</w:t>
      </w:r>
    </w:p>
    <w:p w14:paraId="3BB98872" w14:textId="77777777" w:rsidR="00345EDC" w:rsidRPr="0042030B" w:rsidRDefault="00345EDC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winien dokonywać konsultacji z Zamawiającym </w:t>
      </w:r>
      <w:r w:rsidR="00AB0F3A" w:rsidRPr="0042030B">
        <w:rPr>
          <w:sz w:val="23"/>
          <w:szCs w:val="23"/>
        </w:rPr>
        <w:t>dotyczących zakresu przedmiotu U</w:t>
      </w:r>
      <w:r w:rsidRPr="0042030B">
        <w:rPr>
          <w:sz w:val="23"/>
          <w:szCs w:val="23"/>
        </w:rPr>
        <w:t>mowy</w:t>
      </w:r>
      <w:r w:rsidR="00DA572F" w:rsidRPr="0042030B">
        <w:rPr>
          <w:sz w:val="23"/>
          <w:szCs w:val="23"/>
        </w:rPr>
        <w:t xml:space="preserve"> a </w:t>
      </w:r>
      <w:r w:rsidR="00AB0F3A" w:rsidRPr="0042030B">
        <w:rPr>
          <w:sz w:val="23"/>
          <w:szCs w:val="23"/>
        </w:rPr>
        <w:t xml:space="preserve">w </w:t>
      </w:r>
      <w:r w:rsidR="00DA572F" w:rsidRPr="0042030B">
        <w:rPr>
          <w:sz w:val="23"/>
          <w:szCs w:val="23"/>
        </w:rPr>
        <w:t>szczególności proponowanych rozważań technicznych, technologicznych i sprzętowych</w:t>
      </w:r>
      <w:r w:rsidR="00AB0F3A" w:rsidRPr="0042030B">
        <w:rPr>
          <w:sz w:val="23"/>
          <w:szCs w:val="23"/>
        </w:rPr>
        <w:t xml:space="preserve"> z zakresu prac projektowych , budowlanych i dostawy wyposażenia</w:t>
      </w:r>
      <w:r w:rsidR="003E56AB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tak, by w możliwie najszerszym zakresie uwzględnić możliwości finansowe i potrzeby Zamawiającego.</w:t>
      </w:r>
    </w:p>
    <w:p w14:paraId="57B44F29" w14:textId="77777777" w:rsidR="00FE5F01" w:rsidRPr="0042030B" w:rsidRDefault="00345EDC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Zamawiający zastrzega sobie prawo do zgłaszania uwag i wskazówek oraz dokonywania</w:t>
      </w:r>
      <w:r w:rsidR="002058F0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korekt. Wykonawca zobowiązuje się uwzględnić zgłoszone zastrzeżenia, jeśli tylko pozostają one w</w:t>
      </w:r>
      <w:r w:rsidR="00AD260B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zgod</w:t>
      </w:r>
      <w:r w:rsidR="00AD260B" w:rsidRPr="0042030B">
        <w:rPr>
          <w:sz w:val="23"/>
          <w:szCs w:val="23"/>
        </w:rPr>
        <w:t>z</w:t>
      </w:r>
      <w:r w:rsidRPr="0042030B">
        <w:rPr>
          <w:sz w:val="23"/>
          <w:szCs w:val="23"/>
        </w:rPr>
        <w:t>ie z obowiązującymi przepisami prawa, zasadami techniki i współczesnej wiedzy. Wykonawca zobowiązany jest udzielić Zamawiającemu wszelkich wyjaśnień, wskazówek oraz możliwych do przewidzenia konsekwencji proponowanych rozwiązań</w:t>
      </w:r>
      <w:r w:rsidR="00AB0F3A" w:rsidRPr="0042030B">
        <w:rPr>
          <w:sz w:val="23"/>
          <w:szCs w:val="23"/>
        </w:rPr>
        <w:t xml:space="preserve"> prac projektowych, budowlanych i dostawy wyposażenia</w:t>
      </w:r>
      <w:r w:rsidRPr="0042030B">
        <w:rPr>
          <w:sz w:val="23"/>
          <w:szCs w:val="23"/>
        </w:rPr>
        <w:t>.</w:t>
      </w:r>
    </w:p>
    <w:p w14:paraId="3B4DB841" w14:textId="77777777" w:rsidR="0021750B" w:rsidRPr="0042030B" w:rsidRDefault="0021750B" w:rsidP="000618B4">
      <w:pPr>
        <w:numPr>
          <w:ilvl w:val="0"/>
          <w:numId w:val="2"/>
        </w:numPr>
        <w:tabs>
          <w:tab w:val="num" w:pos="0"/>
        </w:tabs>
        <w:suppressAutoHyphens/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PFU oraz wymagane zamó</w:t>
      </w:r>
      <w:r w:rsidR="00225211" w:rsidRPr="0042030B">
        <w:rPr>
          <w:sz w:val="23"/>
          <w:szCs w:val="23"/>
        </w:rPr>
        <w:t>wieniem pozostałe opracowania (w szczególności koncepcje)</w:t>
      </w:r>
      <w:r w:rsidRPr="0042030B">
        <w:rPr>
          <w:sz w:val="23"/>
          <w:szCs w:val="23"/>
        </w:rPr>
        <w:t xml:space="preserve"> winny być opracowane i dostarczone do Zamawiającego:</w:t>
      </w:r>
    </w:p>
    <w:p w14:paraId="2FA25FB8" w14:textId="77777777" w:rsidR="0021750B" w:rsidRPr="0042030B" w:rsidRDefault="0021750B" w:rsidP="000618B4">
      <w:pPr>
        <w:numPr>
          <w:ilvl w:val="1"/>
          <w:numId w:val="2"/>
        </w:numPr>
        <w:tabs>
          <w:tab w:val="clear" w:pos="360"/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 formie spiętej, papierowej w ilości w 5 egzemplarzy oraz w 2 egzemplarzach na nośniku elektronicznym.   </w:t>
      </w:r>
    </w:p>
    <w:p w14:paraId="033EE1FA" w14:textId="77777777" w:rsidR="0021750B" w:rsidRPr="0042030B" w:rsidRDefault="0021750B" w:rsidP="000618B4">
      <w:pPr>
        <w:numPr>
          <w:ilvl w:val="1"/>
          <w:numId w:val="2"/>
        </w:numPr>
        <w:tabs>
          <w:tab w:val="clear" w:pos="360"/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zapis elektroniczny dokumentacji w następujących formatach: projekty graficzne – </w:t>
      </w:r>
      <w:proofErr w:type="spellStart"/>
      <w:r w:rsidRPr="0042030B">
        <w:rPr>
          <w:sz w:val="23"/>
          <w:szCs w:val="23"/>
        </w:rPr>
        <w:t>dwg</w:t>
      </w:r>
      <w:proofErr w:type="spellEnd"/>
      <w:r w:rsidRPr="0042030B">
        <w:rPr>
          <w:sz w:val="23"/>
          <w:szCs w:val="23"/>
        </w:rPr>
        <w:t xml:space="preserve"> i pdf, opisy – pdf i doc</w:t>
      </w:r>
      <w:r w:rsidR="00E46389" w:rsidRPr="0042030B">
        <w:rPr>
          <w:sz w:val="23"/>
          <w:szCs w:val="23"/>
        </w:rPr>
        <w:t>.</w:t>
      </w:r>
      <w:r w:rsidRPr="0042030B">
        <w:rPr>
          <w:sz w:val="23"/>
          <w:szCs w:val="23"/>
        </w:rPr>
        <w:t>, dokumentacja kosztorysowa –xls i – PDF</w:t>
      </w:r>
    </w:p>
    <w:p w14:paraId="1E6FD5EA" w14:textId="77777777" w:rsidR="0021750B" w:rsidRPr="0042030B" w:rsidRDefault="0021750B" w:rsidP="000618B4">
      <w:pPr>
        <w:numPr>
          <w:ilvl w:val="1"/>
          <w:numId w:val="2"/>
        </w:numPr>
        <w:tabs>
          <w:tab w:val="clear" w:pos="360"/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specyfikacje techniczne sprzętu medycznego i wyposażenia przedstawione w formie tabelarycznej (zestawienie warunków) - muszą zawierać zestawienie parametrów technicznych urządzeń oraz warunki graniczne dla aparatury uzgodnione z zespołem roboczym.</w:t>
      </w:r>
    </w:p>
    <w:p w14:paraId="436E3E4A" w14:textId="77777777" w:rsidR="003E2749" w:rsidRPr="0042030B" w:rsidRDefault="003E2749" w:rsidP="00DB0A53">
      <w:pPr>
        <w:tabs>
          <w:tab w:val="left" w:pos="567"/>
        </w:tabs>
        <w:spacing w:line="276" w:lineRule="auto"/>
        <w:ind w:left="426"/>
        <w:jc w:val="both"/>
        <w:rPr>
          <w:sz w:val="23"/>
          <w:szCs w:val="23"/>
        </w:rPr>
      </w:pPr>
    </w:p>
    <w:p w14:paraId="775863E9" w14:textId="77777777" w:rsidR="00552820" w:rsidRPr="0042030B" w:rsidRDefault="00345EDC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Do </w:t>
      </w:r>
      <w:r w:rsidR="0055786C" w:rsidRPr="0042030B">
        <w:rPr>
          <w:sz w:val="23"/>
          <w:szCs w:val="23"/>
        </w:rPr>
        <w:t xml:space="preserve"> PFU</w:t>
      </w:r>
      <w:r w:rsidRPr="0042030B">
        <w:rPr>
          <w:sz w:val="23"/>
          <w:szCs w:val="23"/>
        </w:rPr>
        <w:t xml:space="preserve"> Wykonawca dołączy pisemne oświadczenie, że</w:t>
      </w:r>
      <w:r w:rsidR="002556F0" w:rsidRPr="0042030B">
        <w:rPr>
          <w:sz w:val="23"/>
          <w:szCs w:val="23"/>
        </w:rPr>
        <w:t xml:space="preserve"> </w:t>
      </w:r>
      <w:r w:rsidR="007C5797" w:rsidRPr="0042030B">
        <w:rPr>
          <w:sz w:val="23"/>
          <w:szCs w:val="23"/>
        </w:rPr>
        <w:t>dokumentacja</w:t>
      </w:r>
      <w:r w:rsidR="002556F0" w:rsidRPr="0042030B">
        <w:rPr>
          <w:sz w:val="23"/>
          <w:szCs w:val="23"/>
        </w:rPr>
        <w:t xml:space="preserve"> jest wykonana zgodnie z umową, obowiązującymi przepisami, normami i wytycznymi,  jest wykonana w stanie kompletnym z punku widzenia celu, któremu ma służyć i może być skierowana do realizacji.</w:t>
      </w:r>
    </w:p>
    <w:p w14:paraId="14FDE958" w14:textId="77777777" w:rsidR="00552820" w:rsidRPr="0042030B" w:rsidRDefault="00552820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przekaże Zamawiającemu PFU wraz pozostałą kompletną dokumentację, a Zamawiający zobowiązany jest do sprawdzenia PFU i dokumentacji w terminie  </w:t>
      </w:r>
      <w:r w:rsidR="007B0BD2">
        <w:rPr>
          <w:sz w:val="23"/>
          <w:szCs w:val="23"/>
        </w:rPr>
        <w:t xml:space="preserve">7 </w:t>
      </w:r>
      <w:r w:rsidRPr="0042030B">
        <w:rPr>
          <w:sz w:val="23"/>
          <w:szCs w:val="23"/>
        </w:rPr>
        <w:t xml:space="preserve">dni </w:t>
      </w:r>
      <w:r w:rsidR="007B0BD2">
        <w:rPr>
          <w:sz w:val="23"/>
          <w:szCs w:val="23"/>
        </w:rPr>
        <w:t xml:space="preserve">roboczych </w:t>
      </w:r>
      <w:r w:rsidRPr="0042030B">
        <w:rPr>
          <w:sz w:val="23"/>
          <w:szCs w:val="23"/>
        </w:rPr>
        <w:t>od dnia otrzymania.</w:t>
      </w:r>
    </w:p>
    <w:p w14:paraId="6BED86A5" w14:textId="77777777" w:rsidR="00552820" w:rsidRPr="0042030B" w:rsidRDefault="00552820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PFU i dokumentację należy zaopatrzyć oświadczeniem o jej kompletności pod względem celu, któremu ma służyć oraz oświadczeniem, że została wykonana zgodnie z obowiązującymi przepisami, zgodnie z wiedzą techniczną oraz zgodnie z umową.</w:t>
      </w:r>
    </w:p>
    <w:p w14:paraId="12535231" w14:textId="77777777" w:rsidR="00552820" w:rsidRPr="0042030B" w:rsidRDefault="00552820" w:rsidP="000618B4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Jeżeli w trakcie sprawdzania dokumentacji zostaną ujawnione wady, Zamawiający może w kolejności:</w:t>
      </w:r>
    </w:p>
    <w:p w14:paraId="2184EB28" w14:textId="77777777" w:rsidR="00552820" w:rsidRPr="0042030B" w:rsidRDefault="00552820" w:rsidP="000618B4">
      <w:pPr>
        <w:pStyle w:val="Akapitzlist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zażądać poprawienia lub uzupełnienia dokumentacji w uzgodnionym przez Strony odpowiednim terminie, nie dłuższym niż </w:t>
      </w:r>
      <w:r w:rsidR="007B0BD2">
        <w:rPr>
          <w:rFonts w:ascii="Times New Roman" w:hAnsi="Times New Roman" w:cs="Times New Roman"/>
          <w:sz w:val="23"/>
          <w:szCs w:val="23"/>
        </w:rPr>
        <w:t xml:space="preserve">7 </w:t>
      </w:r>
      <w:r w:rsidRPr="0042030B">
        <w:rPr>
          <w:rFonts w:ascii="Times New Roman" w:hAnsi="Times New Roman" w:cs="Times New Roman"/>
          <w:sz w:val="23"/>
          <w:szCs w:val="23"/>
        </w:rPr>
        <w:t>dni</w:t>
      </w:r>
      <w:r w:rsidR="007B0BD2">
        <w:rPr>
          <w:rFonts w:ascii="Times New Roman" w:hAnsi="Times New Roman" w:cs="Times New Roman"/>
          <w:sz w:val="23"/>
          <w:szCs w:val="23"/>
        </w:rPr>
        <w:t xml:space="preserve"> roboczych</w:t>
      </w:r>
      <w:r w:rsidRPr="0042030B">
        <w:rPr>
          <w:rFonts w:ascii="Times New Roman" w:hAnsi="Times New Roman" w:cs="Times New Roman"/>
          <w:sz w:val="23"/>
          <w:szCs w:val="23"/>
        </w:rPr>
        <w:t>;</w:t>
      </w:r>
    </w:p>
    <w:p w14:paraId="033E30B5" w14:textId="77777777" w:rsidR="00552820" w:rsidRPr="0042030B" w:rsidRDefault="00552820" w:rsidP="000618B4">
      <w:pPr>
        <w:pStyle w:val="Akapitzlist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po upływie powyższego terminu, jeżeli dokumentacja nie została należycie poprawiona lub uzupełniona, wyznaczyć termin dodatkowy, </w:t>
      </w:r>
    </w:p>
    <w:p w14:paraId="03DF34B3" w14:textId="77777777" w:rsidR="00214BE4" w:rsidRPr="0042030B" w:rsidRDefault="00552820" w:rsidP="000618B4">
      <w:pPr>
        <w:pStyle w:val="Akapitzlist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w przypadku upływu terminu dodatkowego, o ile dokumentacja nie została nadal należycie poprawiona lub uzupełniona, odstąpić od Umowy, </w:t>
      </w:r>
    </w:p>
    <w:p w14:paraId="24F55933" w14:textId="77777777" w:rsidR="00214BE4" w:rsidRPr="0042030B" w:rsidRDefault="00214BE4" w:rsidP="00DB0A53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736BBD66" w14:textId="77777777" w:rsidR="00214BE4" w:rsidRPr="0042030B" w:rsidRDefault="00225211" w:rsidP="000618B4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autoSpaceDE w:val="0"/>
        <w:autoSpaceDN w:val="0"/>
        <w:adjustRightInd w:val="0"/>
        <w:spacing w:before="240" w:line="276" w:lineRule="auto"/>
        <w:ind w:left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Wykonawca ponosi wobec Zamawiającego odpowiedzialność za wady fizyczne lub prawne dokumentacji, w szczególności zmniejszające jej wartość lub użyteczność, zgodnie z przepi</w:t>
      </w:r>
      <w:r w:rsidR="00214BE4" w:rsidRPr="0042030B">
        <w:rPr>
          <w:rFonts w:ascii="Times New Roman" w:hAnsi="Times New Roman" w:cs="Times New Roman"/>
          <w:sz w:val="23"/>
          <w:szCs w:val="23"/>
        </w:rPr>
        <w:t>sami Kodeksu cywilnego.</w:t>
      </w:r>
    </w:p>
    <w:p w14:paraId="074DF8BE" w14:textId="77777777" w:rsidR="00214BE4" w:rsidRPr="0042030B" w:rsidRDefault="00225211" w:rsidP="000618B4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autoSpaceDE w:val="0"/>
        <w:autoSpaceDN w:val="0"/>
        <w:adjustRightInd w:val="0"/>
        <w:spacing w:before="240" w:line="276" w:lineRule="auto"/>
        <w:ind w:left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Uprawnienia Zamawiającego z tytułu rękojmi za wady dokumentacji wygasają w stosunku do Wykonawcy po uzyskaniu przez Zamawiającego decyzji o pozwoleniu na budowę lub zezwoleniu na realizację inwestycji na podstawie projektu sporządzonego w oparciu o dokumentację będącą </w:t>
      </w:r>
      <w:r w:rsidRPr="0042030B">
        <w:rPr>
          <w:rFonts w:ascii="Times New Roman" w:hAnsi="Times New Roman" w:cs="Times New Roman"/>
          <w:sz w:val="23"/>
          <w:szCs w:val="23"/>
        </w:rPr>
        <w:lastRenderedPageBreak/>
        <w:t>przedmiotem niniejszej Umowy, lecz nie później, niż po 2 latach od daty końcowego odbioru dokumentacji.</w:t>
      </w:r>
    </w:p>
    <w:p w14:paraId="554C4480" w14:textId="77777777" w:rsidR="00214BE4" w:rsidRPr="0042030B" w:rsidRDefault="00225211" w:rsidP="000618B4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autoSpaceDE w:val="0"/>
        <w:autoSpaceDN w:val="0"/>
        <w:adjustRightInd w:val="0"/>
        <w:spacing w:before="240" w:line="276" w:lineRule="auto"/>
        <w:ind w:left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Wykonawca przyjmuje pełną odpowiedzialność cywilną za wszelkie zdarzenia związane z realizacją zamówienia powstałe z przyczyn leżących po stronie Wykonawca bezpośrednio zwią</w:t>
      </w:r>
      <w:r w:rsidR="00214BE4" w:rsidRPr="0042030B">
        <w:rPr>
          <w:rFonts w:ascii="Times New Roman" w:hAnsi="Times New Roman" w:cs="Times New Roman"/>
          <w:sz w:val="23"/>
          <w:szCs w:val="23"/>
        </w:rPr>
        <w:t>zane z przedmiotem U</w:t>
      </w:r>
      <w:r w:rsidRPr="0042030B">
        <w:rPr>
          <w:rFonts w:ascii="Times New Roman" w:hAnsi="Times New Roman" w:cs="Times New Roman"/>
          <w:sz w:val="23"/>
          <w:szCs w:val="23"/>
        </w:rPr>
        <w:t>mowy, w tym za zdarzenia dotyczące szkód osób trzecich.</w:t>
      </w:r>
    </w:p>
    <w:p w14:paraId="69ECB42B" w14:textId="77777777" w:rsidR="00214BE4" w:rsidRPr="0042030B" w:rsidRDefault="00225211" w:rsidP="000618B4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autoSpaceDE w:val="0"/>
        <w:autoSpaceDN w:val="0"/>
        <w:adjustRightInd w:val="0"/>
        <w:spacing w:before="240" w:line="276" w:lineRule="auto"/>
        <w:ind w:left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Wykonawca zobowiązany jest do posiadania  ubezpieczenia od odpowiedzialności cywilnej w zakresie prowadzonej działalności gospodarczej przez cały okres obowiązywania umowy z  sumą gwarancyjną </w:t>
      </w:r>
      <w:r w:rsidR="007B0BD2">
        <w:rPr>
          <w:rFonts w:ascii="Times New Roman" w:hAnsi="Times New Roman" w:cs="Times New Roman"/>
          <w:sz w:val="23"/>
          <w:szCs w:val="23"/>
        </w:rPr>
        <w:t xml:space="preserve">nie niższą niż </w:t>
      </w:r>
      <w:r w:rsidR="004E1261" w:rsidRPr="00CA033C">
        <w:rPr>
          <w:rFonts w:ascii="Times New Roman" w:hAnsi="Times New Roman" w:cs="Times New Roman"/>
          <w:sz w:val="23"/>
          <w:szCs w:val="23"/>
        </w:rPr>
        <w:t>1.000.000,00 zł (jeden milion złotych).</w:t>
      </w:r>
      <w:r w:rsidRPr="0042030B">
        <w:rPr>
          <w:rFonts w:ascii="Times New Roman" w:hAnsi="Times New Roman" w:cs="Times New Roman"/>
          <w:sz w:val="23"/>
          <w:szCs w:val="23"/>
        </w:rPr>
        <w:t xml:space="preserve"> Zamawiający jest uprawniony do uzyskania odszkodowania od Wykonawcy z tytułu następstw błędów projektowych oraz wad w </w:t>
      </w:r>
      <w:r w:rsidR="00214BE4" w:rsidRPr="0042030B">
        <w:rPr>
          <w:rFonts w:ascii="Times New Roman" w:hAnsi="Times New Roman" w:cs="Times New Roman"/>
          <w:sz w:val="23"/>
          <w:szCs w:val="23"/>
        </w:rPr>
        <w:t xml:space="preserve">PFU i </w:t>
      </w:r>
      <w:r w:rsidRPr="0042030B">
        <w:rPr>
          <w:rFonts w:ascii="Times New Roman" w:hAnsi="Times New Roman" w:cs="Times New Roman"/>
          <w:sz w:val="23"/>
          <w:szCs w:val="23"/>
        </w:rPr>
        <w:t>dokumentacji z ubezpieczenia, o którym mowa powyżej.</w:t>
      </w:r>
    </w:p>
    <w:p w14:paraId="38C8D560" w14:textId="77777777" w:rsidR="00214BE4" w:rsidRPr="0042030B" w:rsidRDefault="00225211" w:rsidP="000618B4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autoSpaceDE w:val="0"/>
        <w:autoSpaceDN w:val="0"/>
        <w:adjustRightInd w:val="0"/>
        <w:spacing w:before="240" w:line="276" w:lineRule="auto"/>
        <w:ind w:left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Wykonawca udziela Zamawiającemu</w:t>
      </w:r>
      <w:r w:rsidR="00214BE4" w:rsidRPr="0042030B">
        <w:rPr>
          <w:rFonts w:ascii="Times New Roman" w:hAnsi="Times New Roman" w:cs="Times New Roman"/>
          <w:sz w:val="23"/>
          <w:szCs w:val="23"/>
        </w:rPr>
        <w:t xml:space="preserve"> ponadto</w:t>
      </w:r>
      <w:r w:rsidRPr="0042030B">
        <w:rPr>
          <w:rFonts w:ascii="Times New Roman" w:hAnsi="Times New Roman" w:cs="Times New Roman"/>
          <w:sz w:val="23"/>
          <w:szCs w:val="23"/>
        </w:rPr>
        <w:t xml:space="preserve"> gwarancji na </w:t>
      </w:r>
      <w:r w:rsidR="00214BE4" w:rsidRPr="0042030B">
        <w:rPr>
          <w:rFonts w:ascii="Times New Roman" w:hAnsi="Times New Roman" w:cs="Times New Roman"/>
          <w:sz w:val="23"/>
          <w:szCs w:val="23"/>
        </w:rPr>
        <w:t>PFU i</w:t>
      </w:r>
      <w:r w:rsidRPr="0042030B">
        <w:rPr>
          <w:rFonts w:ascii="Times New Roman" w:hAnsi="Times New Roman" w:cs="Times New Roman"/>
          <w:sz w:val="23"/>
          <w:szCs w:val="23"/>
        </w:rPr>
        <w:t xml:space="preserve"> dokumentację na okres 2 lat. </w:t>
      </w:r>
    </w:p>
    <w:p w14:paraId="0BAE921B" w14:textId="77777777" w:rsidR="00214BE4" w:rsidRPr="0042030B" w:rsidRDefault="00225211" w:rsidP="000618B4">
      <w:pPr>
        <w:numPr>
          <w:ilvl w:val="0"/>
          <w:numId w:val="2"/>
        </w:numPr>
        <w:tabs>
          <w:tab w:val="clear" w:pos="72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hanging="426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 xml:space="preserve">Bieg okresu gwarancji rozpoczyna się w dniu następnym licząc od daty odbioru końcowego </w:t>
      </w:r>
      <w:r w:rsidR="00DB0A53" w:rsidRPr="0042030B">
        <w:rPr>
          <w:color w:val="000000"/>
          <w:sz w:val="23"/>
          <w:szCs w:val="23"/>
        </w:rPr>
        <w:t xml:space="preserve">PFU i </w:t>
      </w:r>
      <w:r w:rsidRPr="0042030B">
        <w:rPr>
          <w:color w:val="000000"/>
          <w:sz w:val="23"/>
          <w:szCs w:val="23"/>
        </w:rPr>
        <w:t>dokumentacji.</w:t>
      </w:r>
      <w:r w:rsidR="00DB0A53" w:rsidRPr="0042030B">
        <w:rPr>
          <w:color w:val="000000"/>
          <w:sz w:val="23"/>
          <w:szCs w:val="23"/>
        </w:rPr>
        <w:t xml:space="preserve"> Zamawiający może dochodzić roszczeń z tytułu gwarancji także po terminie określonym w ust. 1, jeżeli reklamował wadę w dokumentacji przed upływem tego terminu.</w:t>
      </w:r>
    </w:p>
    <w:p w14:paraId="4327BB33" w14:textId="77777777" w:rsidR="00225211" w:rsidRPr="0042030B" w:rsidRDefault="00225211" w:rsidP="000618B4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left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W ramach gwarancji Wykonawca będzie odpowiedzialny za usuniecie wszelkich wad w</w:t>
      </w:r>
      <w:r w:rsidR="00DB0A53" w:rsidRPr="0042030B">
        <w:rPr>
          <w:rFonts w:ascii="Times New Roman" w:hAnsi="Times New Roman" w:cs="Times New Roman"/>
          <w:sz w:val="23"/>
          <w:szCs w:val="23"/>
        </w:rPr>
        <w:t xml:space="preserve"> PFU i</w:t>
      </w:r>
      <w:r w:rsidRPr="0042030B">
        <w:rPr>
          <w:rFonts w:ascii="Times New Roman" w:hAnsi="Times New Roman" w:cs="Times New Roman"/>
          <w:sz w:val="23"/>
          <w:szCs w:val="23"/>
        </w:rPr>
        <w:t xml:space="preserve"> dokumentacji, które ujawnią się w okresie gwarancji i które wynikają:</w:t>
      </w:r>
    </w:p>
    <w:p w14:paraId="66455F81" w14:textId="77777777" w:rsidR="00225211" w:rsidRPr="0042030B" w:rsidRDefault="00225211" w:rsidP="000618B4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z nieprawidłowego wykonania jakiejkolwiek części dokumentacji,</w:t>
      </w:r>
    </w:p>
    <w:p w14:paraId="0E6DB8C0" w14:textId="77777777" w:rsidR="00214BE4" w:rsidRPr="0042030B" w:rsidRDefault="00225211" w:rsidP="000618B4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z jakiegokolwiek działania lub zaniedbania Wykonawcy,</w:t>
      </w:r>
    </w:p>
    <w:p w14:paraId="22554BE8" w14:textId="77777777" w:rsidR="00214BE4" w:rsidRPr="0042030B" w:rsidRDefault="00214BE4" w:rsidP="00DB0A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  <w:sz w:val="23"/>
          <w:szCs w:val="23"/>
        </w:rPr>
      </w:pPr>
    </w:p>
    <w:p w14:paraId="3D4DD8ED" w14:textId="77777777" w:rsidR="00225211" w:rsidRPr="0042030B" w:rsidRDefault="00225211" w:rsidP="000618B4">
      <w:pPr>
        <w:numPr>
          <w:ilvl w:val="0"/>
          <w:numId w:val="2"/>
        </w:numPr>
        <w:tabs>
          <w:tab w:val="clear" w:pos="72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hanging="426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 xml:space="preserve">Jeżeli Wykonawca nie usunie wad w </w:t>
      </w:r>
      <w:r w:rsidR="00DB0A53" w:rsidRPr="0042030B">
        <w:rPr>
          <w:color w:val="000000"/>
          <w:sz w:val="23"/>
          <w:szCs w:val="23"/>
        </w:rPr>
        <w:t xml:space="preserve">PFU i w </w:t>
      </w:r>
      <w:r w:rsidRPr="0042030B">
        <w:rPr>
          <w:color w:val="000000"/>
          <w:sz w:val="23"/>
          <w:szCs w:val="23"/>
        </w:rPr>
        <w:t>dokumentacji, ujawnionych w okresie gwarancji, w terminie wyznaczonym przez Zamawiającego, to Zamawiający może zlecić usuniecie ich stronie trzeciej na koszt Wykonawcy. Okres gwarancji ulega wydłużeniu o czas potrzebny na usunięcie wad.</w:t>
      </w:r>
    </w:p>
    <w:p w14:paraId="6E87C72C" w14:textId="77777777" w:rsidR="00225211" w:rsidRPr="0042030B" w:rsidRDefault="00225211" w:rsidP="00DB0A53">
      <w:pPr>
        <w:spacing w:line="276" w:lineRule="auto"/>
        <w:jc w:val="center"/>
        <w:rPr>
          <w:b/>
          <w:sz w:val="23"/>
          <w:szCs w:val="23"/>
        </w:rPr>
      </w:pPr>
    </w:p>
    <w:p w14:paraId="69F0E356" w14:textId="77777777" w:rsidR="00345EDC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 xml:space="preserve">§ </w:t>
      </w:r>
      <w:r w:rsidR="00A30B8E" w:rsidRPr="0042030B">
        <w:rPr>
          <w:b/>
          <w:sz w:val="23"/>
          <w:szCs w:val="23"/>
        </w:rPr>
        <w:t>4</w:t>
      </w:r>
      <w:r w:rsidR="00F71E53" w:rsidRPr="0042030B">
        <w:rPr>
          <w:b/>
          <w:sz w:val="23"/>
          <w:szCs w:val="23"/>
        </w:rPr>
        <w:t>.</w:t>
      </w:r>
    </w:p>
    <w:p w14:paraId="594E39ED" w14:textId="77777777" w:rsidR="00345EDC" w:rsidRPr="0042030B" w:rsidRDefault="00345EDC" w:rsidP="00DB0A53">
      <w:p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Termin realizacji zamówienia</w:t>
      </w:r>
      <w:r w:rsidR="00C8589A" w:rsidRPr="0042030B">
        <w:rPr>
          <w:sz w:val="23"/>
          <w:szCs w:val="23"/>
        </w:rPr>
        <w:t xml:space="preserve"> w zakresie przygotowania i sporządzenia PFU oraz pozostałej niezbędnej dokumentacji objętej Umową</w:t>
      </w:r>
      <w:r w:rsidRPr="0042030B">
        <w:rPr>
          <w:sz w:val="23"/>
          <w:szCs w:val="23"/>
        </w:rPr>
        <w:t xml:space="preserve"> wynosi –</w:t>
      </w:r>
      <w:r w:rsidR="00AD260B" w:rsidRPr="0042030B">
        <w:rPr>
          <w:sz w:val="23"/>
          <w:szCs w:val="23"/>
        </w:rPr>
        <w:t xml:space="preserve"> </w:t>
      </w:r>
      <w:r w:rsidRPr="0042030B">
        <w:rPr>
          <w:b/>
          <w:sz w:val="23"/>
          <w:szCs w:val="23"/>
        </w:rPr>
        <w:t xml:space="preserve">do </w:t>
      </w:r>
      <w:r w:rsidR="002556F0" w:rsidRPr="0042030B">
        <w:rPr>
          <w:b/>
          <w:sz w:val="23"/>
          <w:szCs w:val="23"/>
        </w:rPr>
        <w:t>……..</w:t>
      </w:r>
      <w:r w:rsidRPr="0042030B">
        <w:rPr>
          <w:sz w:val="23"/>
          <w:szCs w:val="23"/>
        </w:rPr>
        <w:t xml:space="preserve"> dn</w:t>
      </w:r>
      <w:r w:rsidR="00AB0F3A" w:rsidRPr="0042030B">
        <w:rPr>
          <w:sz w:val="23"/>
          <w:szCs w:val="23"/>
        </w:rPr>
        <w:t>i liczonych od daty podpisania U</w:t>
      </w:r>
      <w:r w:rsidRPr="0042030B">
        <w:rPr>
          <w:sz w:val="23"/>
          <w:szCs w:val="23"/>
        </w:rPr>
        <w:t>mowy.</w:t>
      </w:r>
    </w:p>
    <w:p w14:paraId="29111137" w14:textId="77777777" w:rsidR="004E4D6E" w:rsidRPr="0042030B" w:rsidRDefault="004E4D6E" w:rsidP="00DB0A53">
      <w:pPr>
        <w:spacing w:line="276" w:lineRule="auto"/>
        <w:rPr>
          <w:b/>
          <w:sz w:val="23"/>
          <w:szCs w:val="23"/>
        </w:rPr>
      </w:pPr>
    </w:p>
    <w:p w14:paraId="0ECE35D6" w14:textId="77777777" w:rsidR="00345EDC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</w:t>
      </w:r>
      <w:r w:rsidR="00AD260B" w:rsidRPr="0042030B">
        <w:rPr>
          <w:b/>
          <w:sz w:val="23"/>
          <w:szCs w:val="23"/>
        </w:rPr>
        <w:t xml:space="preserve"> </w:t>
      </w:r>
      <w:r w:rsidR="00552820" w:rsidRPr="0042030B">
        <w:rPr>
          <w:b/>
          <w:sz w:val="23"/>
          <w:szCs w:val="23"/>
        </w:rPr>
        <w:t>5</w:t>
      </w:r>
      <w:r w:rsidR="00F87557" w:rsidRPr="0042030B">
        <w:rPr>
          <w:b/>
          <w:sz w:val="23"/>
          <w:szCs w:val="23"/>
        </w:rPr>
        <w:t>.</w:t>
      </w:r>
    </w:p>
    <w:p w14:paraId="17F417D4" w14:textId="77777777" w:rsidR="00283ED6" w:rsidRPr="0042030B" w:rsidRDefault="00283ED6" w:rsidP="000618B4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rStyle w:val="FontStyle32"/>
          <w:rFonts w:ascii="Times New Roman" w:hAnsi="Times New Roman" w:cs="Times New Roman" w:hint="default"/>
          <w:sz w:val="23"/>
          <w:szCs w:val="23"/>
        </w:rPr>
        <w:t xml:space="preserve">Strony ustalają wynagrodzenie ryczałtowe Wykonawcy w wysokości </w:t>
      </w:r>
      <w:r w:rsidRPr="0042030B">
        <w:rPr>
          <w:b/>
          <w:sz w:val="23"/>
          <w:szCs w:val="23"/>
        </w:rPr>
        <w:t>………………… zł brutto</w:t>
      </w:r>
      <w:r w:rsidRPr="0042030B">
        <w:rPr>
          <w:sz w:val="23"/>
          <w:szCs w:val="23"/>
        </w:rPr>
        <w:t xml:space="preserve"> (słownie: ……………. zł) w tym należny podatek VAT ….% w wysokości ….. zł  za wykonanie przedmiotu Umowy płatne na następujących zasadach: </w:t>
      </w:r>
    </w:p>
    <w:p w14:paraId="0A42E5A1" w14:textId="77777777" w:rsidR="00283ED6" w:rsidRPr="0042030B" w:rsidRDefault="00552820" w:rsidP="000618B4">
      <w:pPr>
        <w:pStyle w:val="Style5TimesNewRoman"/>
        <w:numPr>
          <w:ilvl w:val="0"/>
          <w:numId w:val="20"/>
        </w:numPr>
        <w:tabs>
          <w:tab w:val="left" w:pos="284"/>
        </w:tabs>
        <w:suppressAutoHyphens w:val="0"/>
        <w:autoSpaceDN w:val="0"/>
        <w:adjustRightInd w:val="0"/>
        <w:spacing w:line="276" w:lineRule="auto"/>
        <w:ind w:left="284" w:hanging="284"/>
        <w:rPr>
          <w:sz w:val="23"/>
          <w:szCs w:val="23"/>
        </w:rPr>
      </w:pPr>
      <w:r w:rsidRPr="0042030B">
        <w:rPr>
          <w:rFonts w:eastAsia="Calibri"/>
          <w:sz w:val="23"/>
          <w:szCs w:val="23"/>
        </w:rPr>
        <w:t xml:space="preserve">za </w:t>
      </w:r>
      <w:r w:rsidR="00283ED6" w:rsidRPr="0042030B">
        <w:rPr>
          <w:rFonts w:eastAsia="Calibri"/>
          <w:sz w:val="23"/>
          <w:szCs w:val="23"/>
        </w:rPr>
        <w:t xml:space="preserve">opracowanie kompletnej dokumentacji będącej przedmiotem Umowy </w:t>
      </w:r>
      <w:r w:rsidR="00097005" w:rsidRPr="0042030B">
        <w:rPr>
          <w:rFonts w:eastAsia="Calibri"/>
          <w:sz w:val="23"/>
          <w:szCs w:val="23"/>
        </w:rPr>
        <w:t>- w wysokości 9</w:t>
      </w:r>
      <w:r w:rsidR="00283ED6" w:rsidRPr="0042030B">
        <w:rPr>
          <w:rFonts w:eastAsia="Calibri"/>
          <w:sz w:val="23"/>
          <w:szCs w:val="23"/>
        </w:rPr>
        <w:t>0% wynagrodzenia podstawowego tj</w:t>
      </w:r>
      <w:r w:rsidR="00D1782C" w:rsidRPr="0042030B">
        <w:rPr>
          <w:rFonts w:eastAsia="Calibri"/>
          <w:sz w:val="23"/>
          <w:szCs w:val="23"/>
        </w:rPr>
        <w:t>. …………… zł brutto,</w:t>
      </w:r>
    </w:p>
    <w:p w14:paraId="436FFB26" w14:textId="77777777" w:rsidR="00283ED6" w:rsidRPr="0042030B" w:rsidRDefault="00552820" w:rsidP="000618B4">
      <w:pPr>
        <w:pStyle w:val="Style5TimesNewRoman"/>
        <w:numPr>
          <w:ilvl w:val="0"/>
          <w:numId w:val="20"/>
        </w:numPr>
        <w:tabs>
          <w:tab w:val="left" w:pos="284"/>
        </w:tabs>
        <w:suppressAutoHyphens w:val="0"/>
        <w:autoSpaceDN w:val="0"/>
        <w:adjustRightInd w:val="0"/>
        <w:spacing w:line="276" w:lineRule="auto"/>
        <w:ind w:left="284" w:hanging="284"/>
        <w:rPr>
          <w:sz w:val="23"/>
          <w:szCs w:val="23"/>
        </w:rPr>
      </w:pPr>
      <w:r w:rsidRPr="0042030B">
        <w:rPr>
          <w:rFonts w:eastAsia="Calibri"/>
          <w:sz w:val="23"/>
          <w:szCs w:val="23"/>
        </w:rPr>
        <w:t xml:space="preserve">za </w:t>
      </w:r>
      <w:r w:rsidR="00283ED6" w:rsidRPr="0042030B">
        <w:rPr>
          <w:rFonts w:eastAsia="Calibri"/>
          <w:sz w:val="23"/>
          <w:szCs w:val="23"/>
        </w:rPr>
        <w:t>d</w:t>
      </w:r>
      <w:r w:rsidR="00283ED6" w:rsidRPr="0042030B">
        <w:rPr>
          <w:sz w:val="23"/>
          <w:szCs w:val="23"/>
        </w:rPr>
        <w:t xml:space="preserve">oradztwo techniczne na etapie postępowania o udzielenie zamówienia publicznego na wybór Wykonawcy Inwestycji prowadzone w trybie zaprojektuj i wybuduj na podstawie opracowanej przez Wykonawcę dokumentacji - </w:t>
      </w:r>
      <w:r w:rsidR="00283ED6" w:rsidRPr="0042030B">
        <w:rPr>
          <w:rFonts w:eastAsia="Calibri"/>
          <w:sz w:val="23"/>
          <w:szCs w:val="23"/>
        </w:rPr>
        <w:t xml:space="preserve">w wysokości </w:t>
      </w:r>
      <w:r w:rsidR="00097005" w:rsidRPr="0042030B">
        <w:rPr>
          <w:rFonts w:eastAsia="Calibri"/>
          <w:sz w:val="23"/>
          <w:szCs w:val="23"/>
        </w:rPr>
        <w:t>10</w:t>
      </w:r>
      <w:r w:rsidR="00283ED6" w:rsidRPr="0042030B">
        <w:rPr>
          <w:rFonts w:eastAsia="Calibri"/>
          <w:sz w:val="23"/>
          <w:szCs w:val="23"/>
        </w:rPr>
        <w:t xml:space="preserve"> % wynagrodzenia podstawowego tj. …………………… zł. brutto. Podstawą do wystawienie faktury jest skuteczne zawarcie umowy przez Zamawiającego z Wykonawcą Inwestycji</w:t>
      </w:r>
      <w:r w:rsidR="00C8631A" w:rsidRPr="0042030B">
        <w:rPr>
          <w:rFonts w:eastAsia="Calibri"/>
          <w:sz w:val="23"/>
          <w:szCs w:val="23"/>
        </w:rPr>
        <w:t>.</w:t>
      </w:r>
    </w:p>
    <w:p w14:paraId="3A02BA58" w14:textId="77777777" w:rsidR="00C8631A" w:rsidRPr="0042030B" w:rsidRDefault="00283ED6" w:rsidP="00C8631A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rFonts w:eastAsia="Calibri"/>
          <w:sz w:val="23"/>
          <w:szCs w:val="23"/>
        </w:rPr>
        <w:t>Wynagrodzenie obejmuje łączną cenę usług i innych świadczeń, niezbędnych dla realizacji przedmiotu umowy wraz z wszystkimi kosztami towarzyszącymi, w tym za przeniesienie autorskich praw majątk</w:t>
      </w:r>
      <w:r w:rsidR="00097005" w:rsidRPr="0042030B">
        <w:rPr>
          <w:rFonts w:eastAsia="Calibri"/>
          <w:sz w:val="23"/>
          <w:szCs w:val="23"/>
        </w:rPr>
        <w:t>owych i nie podlega waloryzacji.</w:t>
      </w:r>
    </w:p>
    <w:p w14:paraId="15B39E22" w14:textId="77777777" w:rsidR="00C8589A" w:rsidRPr="0042030B" w:rsidRDefault="00345EDC" w:rsidP="00C8631A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sz w:val="23"/>
          <w:szCs w:val="23"/>
        </w:rPr>
        <w:t>Zapłata wynagrodzenia, o którym mowa w ust.</w:t>
      </w:r>
      <w:r w:rsidR="00D1782C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1</w:t>
      </w:r>
      <w:r w:rsidR="00D1782C" w:rsidRPr="0042030B">
        <w:rPr>
          <w:sz w:val="23"/>
          <w:szCs w:val="23"/>
        </w:rPr>
        <w:t xml:space="preserve"> </w:t>
      </w:r>
      <w:r w:rsidR="002C79F2" w:rsidRPr="0042030B">
        <w:rPr>
          <w:sz w:val="23"/>
          <w:szCs w:val="23"/>
        </w:rPr>
        <w:t>litera a) powyżej</w:t>
      </w:r>
      <w:r w:rsidR="00AD260B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nastąpi po</w:t>
      </w:r>
      <w:r w:rsidR="002C79F2" w:rsidRPr="0042030B">
        <w:rPr>
          <w:sz w:val="23"/>
          <w:szCs w:val="23"/>
        </w:rPr>
        <w:t xml:space="preserve"> przekazaniu wszystkich wymaganych dokumentów i potwierdzeniu</w:t>
      </w:r>
      <w:r w:rsidR="00D1782C" w:rsidRPr="0042030B">
        <w:rPr>
          <w:sz w:val="23"/>
          <w:szCs w:val="23"/>
        </w:rPr>
        <w:t xml:space="preserve"> wykonania przedmiotu U</w:t>
      </w:r>
      <w:r w:rsidRPr="0042030B">
        <w:rPr>
          <w:sz w:val="23"/>
          <w:szCs w:val="23"/>
        </w:rPr>
        <w:t>mowy</w:t>
      </w:r>
      <w:r w:rsidR="00CD4C13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 xml:space="preserve">protokołem zdawczo </w:t>
      </w:r>
      <w:r w:rsidR="008F00A5" w:rsidRPr="0042030B">
        <w:rPr>
          <w:sz w:val="23"/>
          <w:szCs w:val="23"/>
        </w:rPr>
        <w:t>–</w:t>
      </w:r>
      <w:r w:rsidR="00C8589A" w:rsidRPr="0042030B">
        <w:rPr>
          <w:sz w:val="23"/>
          <w:szCs w:val="23"/>
        </w:rPr>
        <w:t xml:space="preserve"> </w:t>
      </w:r>
      <w:r w:rsidR="002C79F2" w:rsidRPr="0042030B">
        <w:rPr>
          <w:sz w:val="23"/>
          <w:szCs w:val="23"/>
        </w:rPr>
        <w:t>odbiorczym, zaś wynagrodzenia o którym mowa ust.</w:t>
      </w:r>
      <w:r w:rsidR="00C8589A" w:rsidRPr="0042030B">
        <w:rPr>
          <w:sz w:val="23"/>
          <w:szCs w:val="23"/>
        </w:rPr>
        <w:t xml:space="preserve"> </w:t>
      </w:r>
      <w:r w:rsidR="002C79F2" w:rsidRPr="0042030B">
        <w:rPr>
          <w:sz w:val="23"/>
          <w:szCs w:val="23"/>
        </w:rPr>
        <w:t>1</w:t>
      </w:r>
      <w:r w:rsidR="00D1782C" w:rsidRPr="0042030B">
        <w:rPr>
          <w:sz w:val="23"/>
          <w:szCs w:val="23"/>
        </w:rPr>
        <w:t xml:space="preserve"> </w:t>
      </w:r>
      <w:r w:rsidR="002C79F2" w:rsidRPr="0042030B">
        <w:rPr>
          <w:sz w:val="23"/>
          <w:szCs w:val="23"/>
        </w:rPr>
        <w:t>litera b)</w:t>
      </w:r>
      <w:r w:rsidR="002C79F2" w:rsidRPr="0042030B">
        <w:rPr>
          <w:b/>
          <w:sz w:val="23"/>
          <w:szCs w:val="23"/>
        </w:rPr>
        <w:t xml:space="preserve"> </w:t>
      </w:r>
      <w:r w:rsidR="002C79F2" w:rsidRPr="0042030B">
        <w:rPr>
          <w:sz w:val="23"/>
          <w:szCs w:val="23"/>
        </w:rPr>
        <w:t>powyżej po wyborze wykona</w:t>
      </w:r>
      <w:r w:rsidR="00C8589A" w:rsidRPr="0042030B">
        <w:rPr>
          <w:sz w:val="23"/>
          <w:szCs w:val="23"/>
        </w:rPr>
        <w:t>wcy robót wyłonionego w</w:t>
      </w:r>
      <w:r w:rsidR="002C79F2" w:rsidRPr="0042030B">
        <w:rPr>
          <w:sz w:val="23"/>
          <w:szCs w:val="23"/>
        </w:rPr>
        <w:t xml:space="preserve"> postępowaniu przetargowym na rozbudowę i dostosowania pomieszczeń </w:t>
      </w:r>
      <w:r w:rsidR="00225211" w:rsidRPr="0042030B">
        <w:rPr>
          <w:sz w:val="23"/>
          <w:szCs w:val="23"/>
        </w:rPr>
        <w:t>Zamawiającego</w:t>
      </w:r>
      <w:r w:rsidR="002C79F2" w:rsidRPr="0042030B">
        <w:rPr>
          <w:sz w:val="23"/>
          <w:szCs w:val="23"/>
        </w:rPr>
        <w:t xml:space="preserve"> wg opracowanego PFU przez Wykonawcę</w:t>
      </w:r>
      <w:r w:rsidR="00C8631A" w:rsidRPr="0042030B">
        <w:rPr>
          <w:sz w:val="23"/>
          <w:szCs w:val="23"/>
        </w:rPr>
        <w:t>.</w:t>
      </w:r>
    </w:p>
    <w:p w14:paraId="26C641DD" w14:textId="77777777" w:rsidR="00C8589A" w:rsidRPr="0042030B" w:rsidRDefault="00345EDC" w:rsidP="000618B4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sz w:val="23"/>
          <w:szCs w:val="23"/>
        </w:rPr>
        <w:lastRenderedPageBreak/>
        <w:t>Wynagro</w:t>
      </w:r>
      <w:r w:rsidR="00BE6FC4" w:rsidRPr="0042030B">
        <w:rPr>
          <w:sz w:val="23"/>
          <w:szCs w:val="23"/>
        </w:rPr>
        <w:t>dzenie za wykonanie przedmiotu U</w:t>
      </w:r>
      <w:r w:rsidRPr="0042030B">
        <w:rPr>
          <w:sz w:val="23"/>
          <w:szCs w:val="23"/>
        </w:rPr>
        <w:t>mowy płatne będzie na konto Wykonawcy wskazane na fakturze, w terminie do 30 dni licząc od daty wpływu prawidłowo wystawion</w:t>
      </w:r>
      <w:r w:rsidR="008F00A5" w:rsidRPr="0042030B">
        <w:rPr>
          <w:sz w:val="23"/>
          <w:szCs w:val="23"/>
        </w:rPr>
        <w:t>ych</w:t>
      </w:r>
      <w:r w:rsidRPr="0042030B">
        <w:rPr>
          <w:sz w:val="23"/>
          <w:szCs w:val="23"/>
        </w:rPr>
        <w:t xml:space="preserve"> faktur do Zamawiającego.</w:t>
      </w:r>
      <w:r w:rsidR="00C8589A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 xml:space="preserve">Wykonawca zobowiązany jest do podania w treści faktury numeru </w:t>
      </w:r>
      <w:r w:rsidR="00BE6FC4" w:rsidRPr="0042030B">
        <w:rPr>
          <w:sz w:val="23"/>
          <w:szCs w:val="23"/>
        </w:rPr>
        <w:t>Umowy</w:t>
      </w:r>
      <w:r w:rsidR="00C8589A" w:rsidRPr="0042030B">
        <w:rPr>
          <w:sz w:val="23"/>
          <w:szCs w:val="23"/>
        </w:rPr>
        <w:t>.</w:t>
      </w:r>
    </w:p>
    <w:p w14:paraId="1ED98804" w14:textId="77777777" w:rsidR="00C8589A" w:rsidRPr="0042030B" w:rsidRDefault="00345EDC" w:rsidP="000618B4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sz w:val="23"/>
          <w:szCs w:val="23"/>
        </w:rPr>
        <w:t>Wynagrodzenie określone w ust. 1 jako kwot</w:t>
      </w:r>
      <w:r w:rsidR="008F00A5" w:rsidRPr="0042030B">
        <w:rPr>
          <w:sz w:val="23"/>
          <w:szCs w:val="23"/>
        </w:rPr>
        <w:t>y</w:t>
      </w:r>
      <w:r w:rsidRPr="0042030B">
        <w:rPr>
          <w:sz w:val="23"/>
          <w:szCs w:val="23"/>
        </w:rPr>
        <w:t xml:space="preserve"> brutto obejmuj</w:t>
      </w:r>
      <w:r w:rsidR="008F00A5" w:rsidRPr="0042030B">
        <w:rPr>
          <w:sz w:val="23"/>
          <w:szCs w:val="23"/>
        </w:rPr>
        <w:t>ą</w:t>
      </w:r>
      <w:r w:rsidRPr="0042030B">
        <w:rPr>
          <w:sz w:val="23"/>
          <w:szCs w:val="23"/>
        </w:rPr>
        <w:t xml:space="preserve"> podatek od towarów i</w:t>
      </w:r>
      <w:r w:rsidR="00AD260B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usług (VAT), oraz wszelkie inne podatki, opłaty i koszty, które obciążają Wykonawcę.</w:t>
      </w:r>
    </w:p>
    <w:p w14:paraId="1A43B4EE" w14:textId="77777777" w:rsidR="009574C7" w:rsidRPr="0042030B" w:rsidRDefault="00345EDC" w:rsidP="000618B4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sz w:val="23"/>
          <w:szCs w:val="23"/>
        </w:rPr>
        <w:t>Wszelkie inn</w:t>
      </w:r>
      <w:r w:rsidR="00BE6FC4" w:rsidRPr="0042030B">
        <w:rPr>
          <w:sz w:val="23"/>
          <w:szCs w:val="23"/>
        </w:rPr>
        <w:t>e koszty realizacji przedmiotu U</w:t>
      </w:r>
      <w:r w:rsidRPr="0042030B">
        <w:rPr>
          <w:sz w:val="23"/>
          <w:szCs w:val="23"/>
        </w:rPr>
        <w:t>mowy konieczne do poniesienia w celu prawidłowego wykona</w:t>
      </w:r>
      <w:r w:rsidR="00BE6FC4" w:rsidRPr="0042030B">
        <w:rPr>
          <w:sz w:val="23"/>
          <w:szCs w:val="23"/>
        </w:rPr>
        <w:t>nia przedmiotu U</w:t>
      </w:r>
      <w:r w:rsidRPr="0042030B">
        <w:rPr>
          <w:sz w:val="23"/>
          <w:szCs w:val="23"/>
        </w:rPr>
        <w:t>mowy, do momentu ich bezusterkowego protokolarnego odbioru przez Zamawiającego, poniesie Wykonawca. Zamawiający zapłaci</w:t>
      </w:r>
      <w:r w:rsidR="00AD260B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j</w:t>
      </w:r>
      <w:r w:rsidR="00A1515F" w:rsidRPr="0042030B">
        <w:rPr>
          <w:sz w:val="23"/>
          <w:szCs w:val="23"/>
        </w:rPr>
        <w:t>edynie za elementy określone w U</w:t>
      </w:r>
      <w:r w:rsidRPr="0042030B">
        <w:rPr>
          <w:sz w:val="23"/>
          <w:szCs w:val="23"/>
        </w:rPr>
        <w:t xml:space="preserve">mowie i zgodnie z jej </w:t>
      </w:r>
      <w:r w:rsidR="00A1515F" w:rsidRPr="0042030B">
        <w:rPr>
          <w:sz w:val="23"/>
          <w:szCs w:val="23"/>
        </w:rPr>
        <w:t>postanowieniami</w:t>
      </w:r>
      <w:r w:rsidRPr="0042030B">
        <w:rPr>
          <w:sz w:val="23"/>
          <w:szCs w:val="23"/>
        </w:rPr>
        <w:t>.</w:t>
      </w:r>
    </w:p>
    <w:p w14:paraId="3280E022" w14:textId="77777777" w:rsidR="009574C7" w:rsidRPr="0042030B" w:rsidRDefault="009574C7" w:rsidP="000618B4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sz w:val="23"/>
          <w:szCs w:val="23"/>
        </w:rPr>
        <w:t>Wykonawca nie może bez pisemnej zgody Zamawiającego przenieść na osobę trzecią wierzytelności wynikających z Umowy oraz zobowiązuje się do niedokonywania przekazu świadczenia Zamawiającego (w rozumieniu art. 921</w:t>
      </w:r>
      <w:r w:rsidRPr="0042030B">
        <w:rPr>
          <w:sz w:val="23"/>
          <w:szCs w:val="23"/>
          <w:vertAlign w:val="superscript"/>
        </w:rPr>
        <w:t>1</w:t>
      </w:r>
      <w:r w:rsidRPr="0042030B">
        <w:rPr>
          <w:sz w:val="23"/>
          <w:szCs w:val="23"/>
        </w:rPr>
        <w:t>-921</w:t>
      </w:r>
      <w:r w:rsidRPr="0042030B">
        <w:rPr>
          <w:sz w:val="23"/>
          <w:szCs w:val="23"/>
          <w:vertAlign w:val="superscript"/>
        </w:rPr>
        <w:t xml:space="preserve">5 </w:t>
      </w:r>
      <w:r w:rsidRPr="0042030B">
        <w:rPr>
          <w:sz w:val="23"/>
          <w:szCs w:val="23"/>
        </w:rPr>
        <w:t xml:space="preserve">KC), w całości lub w części, należnego na podstawie Umowy. </w:t>
      </w:r>
    </w:p>
    <w:p w14:paraId="152351BE" w14:textId="77777777" w:rsidR="009574C7" w:rsidRPr="0042030B" w:rsidRDefault="009574C7" w:rsidP="000618B4">
      <w:pPr>
        <w:pStyle w:val="Style5TimesNewRoman"/>
        <w:numPr>
          <w:ilvl w:val="0"/>
          <w:numId w:val="19"/>
        </w:numPr>
        <w:tabs>
          <w:tab w:val="left" w:pos="0"/>
        </w:tabs>
        <w:spacing w:line="276" w:lineRule="auto"/>
        <w:ind w:left="0" w:hanging="284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zobowiązuje się do niezawierania umowy poręczenia przez osoby trzecie za długi Zamawiającego należne na podstawie Umowy (w rozumieniu art. 876 - 887 KC). </w:t>
      </w:r>
    </w:p>
    <w:p w14:paraId="0703B441" w14:textId="77777777" w:rsidR="009574C7" w:rsidRPr="0042030B" w:rsidRDefault="009574C7" w:rsidP="00DB0A53">
      <w:pPr>
        <w:pStyle w:val="Style5TimesNewRoman"/>
        <w:numPr>
          <w:ilvl w:val="0"/>
          <w:numId w:val="0"/>
        </w:numPr>
        <w:tabs>
          <w:tab w:val="left" w:pos="0"/>
        </w:tabs>
        <w:spacing w:line="276" w:lineRule="auto"/>
        <w:rPr>
          <w:sz w:val="23"/>
          <w:szCs w:val="23"/>
        </w:rPr>
      </w:pPr>
    </w:p>
    <w:p w14:paraId="3426C701" w14:textId="77777777" w:rsidR="009574C7" w:rsidRPr="0042030B" w:rsidRDefault="009574C7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 xml:space="preserve">§ </w:t>
      </w:r>
      <w:r w:rsidR="00DB0A53" w:rsidRPr="0042030B">
        <w:rPr>
          <w:b/>
          <w:sz w:val="23"/>
          <w:szCs w:val="23"/>
        </w:rPr>
        <w:t>6</w:t>
      </w:r>
      <w:r w:rsidRPr="0042030B">
        <w:rPr>
          <w:b/>
          <w:sz w:val="23"/>
          <w:szCs w:val="23"/>
        </w:rPr>
        <w:t>.</w:t>
      </w:r>
    </w:p>
    <w:p w14:paraId="4EAD3D57" w14:textId="77777777" w:rsidR="00DB0A53" w:rsidRPr="0042030B" w:rsidRDefault="00DB0A53" w:rsidP="000618B4">
      <w:pPr>
        <w:numPr>
          <w:ilvl w:val="0"/>
          <w:numId w:val="23"/>
        </w:numPr>
        <w:tabs>
          <w:tab w:val="clear" w:pos="360"/>
          <w:tab w:val="num" w:pos="0"/>
        </w:tabs>
        <w:suppressAutoHyphens/>
        <w:spacing w:line="276" w:lineRule="auto"/>
        <w:ind w:left="0" w:hanging="284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z w:val="23"/>
          <w:szCs w:val="23"/>
          <w:lang w:eastAsia="ar-SA"/>
        </w:rPr>
        <w:t>Strony ustalają odpowiedzialność za niewykonanie lub nienależyte wykonanie zobowiązań umownych w formie kar umownych w następujących przypadkach i wysokościach:</w:t>
      </w:r>
    </w:p>
    <w:p w14:paraId="6717137C" w14:textId="77777777" w:rsidR="00DB0A53" w:rsidRPr="0042030B" w:rsidRDefault="00DB0A53" w:rsidP="000618B4">
      <w:pPr>
        <w:numPr>
          <w:ilvl w:val="0"/>
          <w:numId w:val="24"/>
        </w:numPr>
        <w:suppressAutoHyphens/>
        <w:spacing w:line="276" w:lineRule="auto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z w:val="23"/>
          <w:szCs w:val="23"/>
          <w:lang w:eastAsia="ar-SA"/>
        </w:rPr>
        <w:t>Zamawiający zapłaci kary umowne Wykonawcy:</w:t>
      </w:r>
    </w:p>
    <w:p w14:paraId="7B5376ED" w14:textId="77777777" w:rsidR="00DB0A53" w:rsidRPr="0042030B" w:rsidRDefault="00DB0A53" w:rsidP="000618B4">
      <w:pPr>
        <w:numPr>
          <w:ilvl w:val="1"/>
          <w:numId w:val="24"/>
        </w:numPr>
        <w:tabs>
          <w:tab w:val="clear" w:pos="1440"/>
          <w:tab w:val="num" w:pos="993"/>
        </w:tabs>
        <w:suppressAutoHyphens/>
        <w:spacing w:line="276" w:lineRule="auto"/>
        <w:ind w:left="993" w:hanging="284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pacing w:val="-6"/>
          <w:sz w:val="23"/>
          <w:szCs w:val="23"/>
          <w:lang w:eastAsia="ar-SA"/>
        </w:rPr>
        <w:t>za odstąpienie od umowy przez którąkolwiek ze Stron z zawinionych przyczyn leżących po stronie Zamawiającego i od niego zależnych  - w wysokości</w:t>
      </w:r>
      <w:r w:rsidRPr="0042030B">
        <w:rPr>
          <w:color w:val="000000"/>
          <w:spacing w:val="-4"/>
          <w:sz w:val="23"/>
          <w:szCs w:val="23"/>
          <w:lang w:eastAsia="ar-SA"/>
        </w:rPr>
        <w:t xml:space="preserve"> </w:t>
      </w:r>
      <w:r w:rsidRPr="0042030B">
        <w:rPr>
          <w:b/>
          <w:color w:val="000000"/>
          <w:spacing w:val="-4"/>
          <w:sz w:val="23"/>
          <w:szCs w:val="23"/>
          <w:lang w:eastAsia="ar-SA"/>
        </w:rPr>
        <w:t>10%</w:t>
      </w:r>
      <w:r w:rsidRPr="0042030B">
        <w:rPr>
          <w:color w:val="000000"/>
          <w:sz w:val="23"/>
          <w:szCs w:val="23"/>
          <w:lang w:eastAsia="ar-SA"/>
        </w:rPr>
        <w:t xml:space="preserve"> </w:t>
      </w:r>
      <w:r w:rsidRPr="0042030B">
        <w:rPr>
          <w:color w:val="000000"/>
          <w:spacing w:val="-4"/>
          <w:sz w:val="23"/>
          <w:szCs w:val="23"/>
          <w:lang w:eastAsia="ar-SA"/>
        </w:rPr>
        <w:t>wynagrodzenia brutto, o którym mowa w § 5 ust. 1 Umowy</w:t>
      </w:r>
      <w:r w:rsidRPr="0042030B">
        <w:rPr>
          <w:color w:val="000000"/>
          <w:sz w:val="23"/>
          <w:szCs w:val="23"/>
          <w:lang w:eastAsia="ar-SA"/>
        </w:rPr>
        <w:t>,</w:t>
      </w:r>
    </w:p>
    <w:p w14:paraId="4C065E1B" w14:textId="77777777" w:rsidR="00DB0A53" w:rsidRPr="0042030B" w:rsidRDefault="00DB0A53" w:rsidP="000618B4">
      <w:pPr>
        <w:numPr>
          <w:ilvl w:val="0"/>
          <w:numId w:val="24"/>
        </w:numPr>
        <w:suppressAutoHyphens/>
        <w:spacing w:line="276" w:lineRule="auto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z w:val="23"/>
          <w:szCs w:val="23"/>
          <w:lang w:eastAsia="ar-SA"/>
        </w:rPr>
        <w:t>Wykonawca zapłaci kary umowne Zamawiającemu:</w:t>
      </w:r>
    </w:p>
    <w:p w14:paraId="2B54FCF7" w14:textId="77777777" w:rsidR="00DB0A53" w:rsidRPr="0042030B" w:rsidRDefault="008119C5" w:rsidP="000618B4">
      <w:pPr>
        <w:numPr>
          <w:ilvl w:val="1"/>
          <w:numId w:val="24"/>
        </w:numPr>
        <w:tabs>
          <w:tab w:val="clear" w:pos="1440"/>
          <w:tab w:val="num" w:pos="993"/>
        </w:tabs>
        <w:suppressAutoHyphens/>
        <w:spacing w:line="276" w:lineRule="auto"/>
        <w:ind w:left="993" w:hanging="284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z w:val="23"/>
          <w:szCs w:val="23"/>
          <w:lang w:eastAsia="ar-SA"/>
        </w:rPr>
        <w:t>za odstąpienie od U</w:t>
      </w:r>
      <w:r w:rsidR="00DB0A53" w:rsidRPr="0042030B">
        <w:rPr>
          <w:color w:val="000000"/>
          <w:sz w:val="23"/>
          <w:szCs w:val="23"/>
          <w:lang w:eastAsia="ar-SA"/>
        </w:rPr>
        <w:t>mowy</w:t>
      </w:r>
      <w:r w:rsidRPr="0042030B">
        <w:rPr>
          <w:color w:val="000000"/>
          <w:sz w:val="23"/>
          <w:szCs w:val="23"/>
          <w:lang w:eastAsia="ar-SA"/>
        </w:rPr>
        <w:t xml:space="preserve"> albo jej wypowiedzenie</w:t>
      </w:r>
      <w:r w:rsidR="00DB0A53" w:rsidRPr="0042030B">
        <w:rPr>
          <w:color w:val="000000"/>
          <w:sz w:val="23"/>
          <w:szCs w:val="23"/>
          <w:lang w:eastAsia="ar-SA"/>
        </w:rPr>
        <w:t xml:space="preserve"> przez którąkolwiek ze Stron z </w:t>
      </w:r>
      <w:r w:rsidR="00DB0A53" w:rsidRPr="0042030B">
        <w:rPr>
          <w:color w:val="000000"/>
          <w:spacing w:val="-6"/>
          <w:sz w:val="23"/>
          <w:szCs w:val="23"/>
          <w:lang w:eastAsia="ar-SA"/>
        </w:rPr>
        <w:t>przyczyn leżących po stronie</w:t>
      </w:r>
      <w:r w:rsidR="00DB0A53" w:rsidRPr="0042030B">
        <w:rPr>
          <w:color w:val="000000"/>
          <w:sz w:val="23"/>
          <w:szCs w:val="23"/>
          <w:lang w:eastAsia="ar-SA"/>
        </w:rPr>
        <w:t xml:space="preserve"> Wykonawcy - w wysokości </w:t>
      </w:r>
      <w:r w:rsidR="00DB0A53" w:rsidRPr="0042030B">
        <w:rPr>
          <w:b/>
          <w:color w:val="000000"/>
          <w:sz w:val="23"/>
          <w:szCs w:val="23"/>
          <w:lang w:eastAsia="ar-SA"/>
        </w:rPr>
        <w:t>10%</w:t>
      </w:r>
      <w:r w:rsidR="00DB0A53" w:rsidRPr="0042030B">
        <w:rPr>
          <w:color w:val="000000"/>
          <w:sz w:val="23"/>
          <w:szCs w:val="23"/>
          <w:lang w:eastAsia="ar-SA"/>
        </w:rPr>
        <w:t xml:space="preserve"> </w:t>
      </w:r>
      <w:r w:rsidR="00DB0A53" w:rsidRPr="0042030B">
        <w:rPr>
          <w:color w:val="000000"/>
          <w:spacing w:val="-4"/>
          <w:sz w:val="23"/>
          <w:szCs w:val="23"/>
          <w:lang w:eastAsia="ar-SA"/>
        </w:rPr>
        <w:t>wynagrodzenia brutto, o którym mowa w § 5 ust. 1 Umowy</w:t>
      </w:r>
      <w:r w:rsidR="00DB0A53" w:rsidRPr="0042030B">
        <w:rPr>
          <w:color w:val="000000"/>
          <w:sz w:val="23"/>
          <w:szCs w:val="23"/>
          <w:lang w:eastAsia="ar-SA"/>
        </w:rPr>
        <w:t>,</w:t>
      </w:r>
    </w:p>
    <w:p w14:paraId="76794A52" w14:textId="77777777" w:rsidR="00DB0A53" w:rsidRPr="0042030B" w:rsidRDefault="00DB0A53" w:rsidP="000618B4">
      <w:pPr>
        <w:numPr>
          <w:ilvl w:val="1"/>
          <w:numId w:val="24"/>
        </w:numPr>
        <w:tabs>
          <w:tab w:val="clear" w:pos="1440"/>
          <w:tab w:val="num" w:pos="993"/>
        </w:tabs>
        <w:suppressAutoHyphens/>
        <w:spacing w:line="276" w:lineRule="auto"/>
        <w:ind w:left="993" w:hanging="284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 xml:space="preserve">za zwłokę w wykonaniu czynności objętych Umową ponad terminy określone w Umowie w wysokości </w:t>
      </w:r>
      <w:r w:rsidRPr="0042030B">
        <w:rPr>
          <w:b/>
          <w:color w:val="000000"/>
          <w:sz w:val="23"/>
          <w:szCs w:val="23"/>
        </w:rPr>
        <w:t xml:space="preserve">0,2% </w:t>
      </w:r>
      <w:r w:rsidRPr="0042030B">
        <w:rPr>
          <w:color w:val="000000"/>
          <w:spacing w:val="-4"/>
          <w:sz w:val="23"/>
          <w:szCs w:val="23"/>
          <w:lang w:eastAsia="ar-SA"/>
        </w:rPr>
        <w:t>wynagrodzenia brutto, o którym mowa w § 5 ust. 1 Umowy</w:t>
      </w:r>
      <w:r w:rsidRPr="0042030B">
        <w:rPr>
          <w:color w:val="000000"/>
          <w:sz w:val="23"/>
          <w:szCs w:val="23"/>
        </w:rPr>
        <w:t>, za każdy rozpoczęty dzień zwłoki,</w:t>
      </w:r>
    </w:p>
    <w:p w14:paraId="26252DA4" w14:textId="77777777" w:rsidR="00DB0A53" w:rsidRPr="0042030B" w:rsidRDefault="00DB0A53" w:rsidP="000618B4">
      <w:pPr>
        <w:numPr>
          <w:ilvl w:val="1"/>
          <w:numId w:val="24"/>
        </w:numPr>
        <w:tabs>
          <w:tab w:val="clear" w:pos="1440"/>
          <w:tab w:val="num" w:pos="993"/>
        </w:tabs>
        <w:suppressAutoHyphens/>
        <w:spacing w:line="276" w:lineRule="auto"/>
        <w:ind w:left="993" w:hanging="284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w razie zwłoki dot. odpowiedzi na pytania trakcie prowadzonego postepowania przetargowego w celu realizacji Inwestycji w formule zaprojektuj i wybuduj, w oparciu o</w:t>
      </w:r>
      <w:r w:rsidR="0042030B" w:rsidRPr="0042030B">
        <w:rPr>
          <w:color w:val="000000"/>
          <w:sz w:val="23"/>
          <w:szCs w:val="23"/>
        </w:rPr>
        <w:t xml:space="preserve"> PFU i</w:t>
      </w:r>
      <w:r w:rsidRPr="0042030B">
        <w:rPr>
          <w:color w:val="000000"/>
          <w:sz w:val="23"/>
          <w:szCs w:val="23"/>
        </w:rPr>
        <w:t xml:space="preserve"> przygotowaną dokumentację w wysokości </w:t>
      </w:r>
      <w:r w:rsidR="00844E3F">
        <w:rPr>
          <w:b/>
          <w:color w:val="000000"/>
          <w:sz w:val="23"/>
          <w:szCs w:val="23"/>
        </w:rPr>
        <w:t>0,5</w:t>
      </w:r>
      <w:r w:rsidRPr="0042030B">
        <w:rPr>
          <w:b/>
          <w:color w:val="000000"/>
          <w:sz w:val="23"/>
          <w:szCs w:val="23"/>
        </w:rPr>
        <w:t xml:space="preserve">% </w:t>
      </w:r>
      <w:r w:rsidRPr="0042030B">
        <w:rPr>
          <w:color w:val="000000"/>
          <w:sz w:val="23"/>
          <w:szCs w:val="23"/>
        </w:rPr>
        <w:t>za każdy rozpoczęty dzień zwłoki,</w:t>
      </w:r>
    </w:p>
    <w:p w14:paraId="7B54BE2C" w14:textId="77777777" w:rsidR="00DE4D76" w:rsidRPr="0042030B" w:rsidRDefault="00DB0A53" w:rsidP="000618B4">
      <w:pPr>
        <w:numPr>
          <w:ilvl w:val="1"/>
          <w:numId w:val="24"/>
        </w:numPr>
        <w:tabs>
          <w:tab w:val="clear" w:pos="1440"/>
          <w:tab w:val="num" w:pos="993"/>
        </w:tabs>
        <w:suppressAutoHyphens/>
        <w:spacing w:line="276" w:lineRule="auto"/>
        <w:ind w:left="993" w:hanging="284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  <w:lang w:eastAsia="ar-SA"/>
        </w:rPr>
        <w:t>za zwłokę w usunięciu wad</w:t>
      </w:r>
      <w:r w:rsidR="0042030B" w:rsidRPr="0042030B">
        <w:rPr>
          <w:color w:val="000000"/>
          <w:sz w:val="23"/>
          <w:szCs w:val="23"/>
          <w:lang w:eastAsia="ar-SA"/>
        </w:rPr>
        <w:t xml:space="preserve"> PFU lub dokume</w:t>
      </w:r>
      <w:r w:rsidR="00530CCB">
        <w:rPr>
          <w:color w:val="000000"/>
          <w:sz w:val="23"/>
          <w:szCs w:val="23"/>
          <w:lang w:eastAsia="ar-SA"/>
        </w:rPr>
        <w:t>n</w:t>
      </w:r>
      <w:r w:rsidR="0042030B" w:rsidRPr="0042030B">
        <w:rPr>
          <w:color w:val="000000"/>
          <w:sz w:val="23"/>
          <w:szCs w:val="23"/>
          <w:lang w:eastAsia="ar-SA"/>
        </w:rPr>
        <w:t>tacji</w:t>
      </w:r>
      <w:r w:rsidRPr="0042030B">
        <w:rPr>
          <w:color w:val="000000"/>
          <w:sz w:val="23"/>
          <w:szCs w:val="23"/>
          <w:lang w:eastAsia="ar-SA"/>
        </w:rPr>
        <w:t xml:space="preserve">, stwierdzonych przy odbiorze lub w okresie rękojmi – w wysokości </w:t>
      </w:r>
      <w:r w:rsidR="00DE4D76" w:rsidRPr="0042030B">
        <w:rPr>
          <w:b/>
          <w:color w:val="000000"/>
          <w:sz w:val="23"/>
          <w:szCs w:val="23"/>
          <w:lang w:eastAsia="ar-SA"/>
        </w:rPr>
        <w:t xml:space="preserve">0,2% </w:t>
      </w:r>
      <w:r w:rsidR="00DE4D76" w:rsidRPr="0042030B">
        <w:rPr>
          <w:color w:val="000000"/>
          <w:spacing w:val="-4"/>
          <w:sz w:val="23"/>
          <w:szCs w:val="23"/>
          <w:lang w:eastAsia="ar-SA"/>
        </w:rPr>
        <w:t>wynagrodzenia brutto, o którym mowa w § 5 ust. 1 Umowy</w:t>
      </w:r>
      <w:r w:rsidRPr="0042030B">
        <w:rPr>
          <w:color w:val="000000"/>
          <w:sz w:val="23"/>
          <w:szCs w:val="23"/>
          <w:lang w:eastAsia="ar-SA"/>
        </w:rPr>
        <w:t>, licząc za każdy rozpoczęty dzień z</w:t>
      </w:r>
      <w:r w:rsidR="00DE4D76" w:rsidRPr="0042030B">
        <w:rPr>
          <w:color w:val="000000"/>
          <w:sz w:val="23"/>
          <w:szCs w:val="23"/>
          <w:lang w:eastAsia="ar-SA"/>
        </w:rPr>
        <w:t>włoki ponad termin określony w U</w:t>
      </w:r>
      <w:r w:rsidRPr="0042030B">
        <w:rPr>
          <w:color w:val="000000"/>
          <w:sz w:val="23"/>
          <w:szCs w:val="23"/>
          <w:lang w:eastAsia="ar-SA"/>
        </w:rPr>
        <w:t>mowi</w:t>
      </w:r>
      <w:r w:rsidR="00DE4D76" w:rsidRPr="0042030B">
        <w:rPr>
          <w:color w:val="000000"/>
          <w:sz w:val="23"/>
          <w:szCs w:val="23"/>
          <w:lang w:eastAsia="ar-SA"/>
        </w:rPr>
        <w:t>e lub uzgodnione z Zamawiającym.</w:t>
      </w:r>
    </w:p>
    <w:p w14:paraId="7D1096C4" w14:textId="77777777" w:rsidR="00DB0A53" w:rsidRPr="0042030B" w:rsidRDefault="00DE4D76" w:rsidP="000618B4">
      <w:pPr>
        <w:numPr>
          <w:ilvl w:val="0"/>
          <w:numId w:val="23"/>
        </w:numPr>
        <w:tabs>
          <w:tab w:val="clear" w:pos="360"/>
          <w:tab w:val="num" w:pos="0"/>
        </w:tabs>
        <w:suppressAutoHyphens/>
        <w:spacing w:line="276" w:lineRule="auto"/>
        <w:ind w:left="0" w:hanging="284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z w:val="23"/>
          <w:szCs w:val="23"/>
        </w:rPr>
        <w:t>Kary umowne kumulują się, jednakże ł</w:t>
      </w:r>
      <w:r w:rsidR="00DB0A53" w:rsidRPr="0042030B">
        <w:rPr>
          <w:color w:val="000000"/>
          <w:sz w:val="23"/>
          <w:szCs w:val="23"/>
        </w:rPr>
        <w:t>ączna maksymalna wysokość kar umownych nałożonych na Wykonawcę nie może przekroczyć 2</w:t>
      </w:r>
      <w:r w:rsidR="00BE137E">
        <w:rPr>
          <w:color w:val="000000"/>
          <w:sz w:val="23"/>
          <w:szCs w:val="23"/>
        </w:rPr>
        <w:t>0</w:t>
      </w:r>
      <w:r w:rsidR="00DB0A53" w:rsidRPr="0042030B">
        <w:rPr>
          <w:color w:val="000000"/>
          <w:sz w:val="23"/>
          <w:szCs w:val="23"/>
        </w:rPr>
        <w:t>% wartości wynagrodzenia Wykonawcy</w:t>
      </w:r>
      <w:r w:rsidR="00DB0A53" w:rsidRPr="0042030B">
        <w:rPr>
          <w:color w:val="000000"/>
          <w:spacing w:val="-4"/>
          <w:sz w:val="23"/>
          <w:szCs w:val="23"/>
          <w:lang w:eastAsia="ar-SA"/>
        </w:rPr>
        <w:t>, o którym mowa w § 5 ust. 1 Umowy</w:t>
      </w:r>
      <w:r w:rsidR="00DB0A53" w:rsidRPr="0042030B">
        <w:rPr>
          <w:color w:val="000000"/>
          <w:sz w:val="23"/>
          <w:szCs w:val="23"/>
        </w:rPr>
        <w:t>.</w:t>
      </w:r>
    </w:p>
    <w:p w14:paraId="0074D5EB" w14:textId="77777777" w:rsidR="00DB0A53" w:rsidRPr="0042030B" w:rsidRDefault="00DE4D76" w:rsidP="000618B4">
      <w:pPr>
        <w:numPr>
          <w:ilvl w:val="0"/>
          <w:numId w:val="23"/>
        </w:numPr>
        <w:tabs>
          <w:tab w:val="clear" w:pos="36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  <w:lang w:eastAsia="ar-SA"/>
        </w:rPr>
      </w:pPr>
      <w:r w:rsidRPr="0042030B">
        <w:rPr>
          <w:sz w:val="23"/>
          <w:szCs w:val="23"/>
        </w:rPr>
        <w:t xml:space="preserve">W przypadku naliczenia kar umownych, Wykonawca będzie zobowiązany do zapłaty kary umownej na podstawie noty obciążeniowej wystawionej przez Zamawiającego w terminie 7 dni od dnia otrzymania kary umownej. </w:t>
      </w:r>
      <w:r w:rsidR="00DB0A53" w:rsidRPr="0042030B">
        <w:rPr>
          <w:color w:val="000000"/>
          <w:sz w:val="23"/>
          <w:szCs w:val="23"/>
          <w:lang w:eastAsia="ar-SA"/>
        </w:rPr>
        <w:t>Zamawiający zastrzega sobie prawo potrącenia kar umownych</w:t>
      </w:r>
      <w:r w:rsidRPr="0042030B">
        <w:rPr>
          <w:color w:val="000000"/>
          <w:sz w:val="23"/>
          <w:szCs w:val="23"/>
          <w:lang w:eastAsia="ar-SA"/>
        </w:rPr>
        <w:t xml:space="preserve"> z </w:t>
      </w:r>
      <w:r w:rsidR="00DB0A53" w:rsidRPr="0042030B">
        <w:rPr>
          <w:color w:val="000000"/>
          <w:spacing w:val="-6"/>
          <w:sz w:val="23"/>
          <w:szCs w:val="23"/>
          <w:lang w:eastAsia="ar-SA"/>
        </w:rPr>
        <w:t>wynagrodzenia</w:t>
      </w:r>
      <w:r w:rsidR="00DB0A53" w:rsidRPr="0042030B">
        <w:rPr>
          <w:color w:val="000000"/>
          <w:sz w:val="23"/>
          <w:szCs w:val="23"/>
          <w:lang w:eastAsia="ar-SA"/>
        </w:rPr>
        <w:t xml:space="preserve"> należnego Wykonawcy. O potrąceniu Zamawiający zawiadomi Wykonawcę w formie pisemnej wraz z podaniem uzasadnienia.</w:t>
      </w:r>
    </w:p>
    <w:p w14:paraId="1D3F3D77" w14:textId="77777777" w:rsidR="00DE4D76" w:rsidRPr="0042030B" w:rsidRDefault="00DE4D76" w:rsidP="000618B4">
      <w:pPr>
        <w:widowControl w:val="0"/>
        <w:numPr>
          <w:ilvl w:val="0"/>
          <w:numId w:val="23"/>
        </w:numPr>
        <w:tabs>
          <w:tab w:val="clear" w:pos="360"/>
        </w:tabs>
        <w:spacing w:after="200" w:line="276" w:lineRule="auto"/>
        <w:ind w:left="0"/>
        <w:contextualSpacing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Jeżeli na skutek niewykonania lub nienależytego wykonania przez Wykonawcę zobowiązań objętych Umową powstanie szkoda przewyższająca zastrzeżoną karę umowną, bądź szkoda powstanie </w:t>
      </w:r>
      <w:r w:rsidRPr="0042030B">
        <w:rPr>
          <w:sz w:val="23"/>
          <w:szCs w:val="23"/>
        </w:rPr>
        <w:lastRenderedPageBreak/>
        <w:t xml:space="preserve">z innych przyczyn niż zastrzeżono karę, Zamawiającemu przysługuje prawo do dochodzenia odszkodowania na zasadach ogólnych. </w:t>
      </w:r>
    </w:p>
    <w:p w14:paraId="1E25AE57" w14:textId="77777777" w:rsidR="00DB0A53" w:rsidRPr="0042030B" w:rsidRDefault="00DE4D76" w:rsidP="000618B4">
      <w:pPr>
        <w:numPr>
          <w:ilvl w:val="0"/>
          <w:numId w:val="23"/>
        </w:numPr>
        <w:tabs>
          <w:tab w:val="clear" w:pos="36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  <w:lang w:eastAsia="ar-SA"/>
        </w:rPr>
      </w:pPr>
      <w:r w:rsidRPr="0042030B">
        <w:rPr>
          <w:color w:val="000000"/>
          <w:sz w:val="23"/>
          <w:szCs w:val="23"/>
          <w:lang w:eastAsia="ar-SA"/>
        </w:rPr>
        <w:t>Postanowienia U</w:t>
      </w:r>
      <w:r w:rsidR="00DB0A53" w:rsidRPr="0042030B">
        <w:rPr>
          <w:color w:val="000000"/>
          <w:sz w:val="23"/>
          <w:szCs w:val="23"/>
          <w:lang w:eastAsia="ar-SA"/>
        </w:rPr>
        <w:t>mowy dotyczące kar umownych pozostają wiążące dla str</w:t>
      </w:r>
      <w:r w:rsidRPr="0042030B">
        <w:rPr>
          <w:color w:val="000000"/>
          <w:sz w:val="23"/>
          <w:szCs w:val="23"/>
          <w:lang w:eastAsia="ar-SA"/>
        </w:rPr>
        <w:t xml:space="preserve">on w przypadku </w:t>
      </w:r>
      <w:r w:rsidRPr="0042030B">
        <w:rPr>
          <w:color w:val="000000"/>
          <w:sz w:val="23"/>
          <w:szCs w:val="23"/>
          <w:lang w:eastAsia="ar-SA"/>
        </w:rPr>
        <w:br/>
        <w:t>odstąpienia od U</w:t>
      </w:r>
      <w:r w:rsidR="00DB0A53" w:rsidRPr="0042030B">
        <w:rPr>
          <w:color w:val="000000"/>
          <w:sz w:val="23"/>
          <w:szCs w:val="23"/>
          <w:lang w:eastAsia="ar-SA"/>
        </w:rPr>
        <w:t>mowy przez którąkolwiek ze stron.</w:t>
      </w:r>
    </w:p>
    <w:p w14:paraId="269DEFC0" w14:textId="77777777" w:rsidR="00DB0A53" w:rsidRPr="0042030B" w:rsidRDefault="00DB0A53" w:rsidP="00DB0A53">
      <w:pPr>
        <w:suppressAutoHyphens/>
        <w:spacing w:line="276" w:lineRule="auto"/>
        <w:ind w:left="360"/>
        <w:jc w:val="both"/>
        <w:rPr>
          <w:color w:val="000000"/>
          <w:sz w:val="23"/>
          <w:szCs w:val="23"/>
          <w:lang w:eastAsia="ar-SA"/>
        </w:rPr>
      </w:pPr>
    </w:p>
    <w:p w14:paraId="1403540F" w14:textId="77777777" w:rsidR="00DB0A53" w:rsidRPr="0042030B" w:rsidRDefault="00DB0A53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 7.</w:t>
      </w:r>
    </w:p>
    <w:p w14:paraId="5EBC813A" w14:textId="77777777" w:rsidR="009574C7" w:rsidRPr="0042030B" w:rsidRDefault="009574C7" w:rsidP="00DB0A53">
      <w:pPr>
        <w:spacing w:line="276" w:lineRule="auto"/>
        <w:ind w:hanging="426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1. </w:t>
      </w:r>
      <w:r w:rsidRPr="0042030B">
        <w:rPr>
          <w:sz w:val="23"/>
          <w:szCs w:val="23"/>
        </w:rPr>
        <w:tab/>
        <w:t xml:space="preserve">Zmiana Umowy w stosunku do treści oferty, na podstawie której dokonano wyboru Wykonawcy, jest możliwa wyłącznie w zakresie i na warunkach przewidzianych w </w:t>
      </w:r>
      <w:r w:rsidR="009A53BB">
        <w:rPr>
          <w:sz w:val="23"/>
          <w:szCs w:val="23"/>
        </w:rPr>
        <w:t>p.z.p.</w:t>
      </w:r>
      <w:r w:rsidRPr="0042030B">
        <w:rPr>
          <w:sz w:val="23"/>
          <w:szCs w:val="23"/>
        </w:rPr>
        <w:t xml:space="preserve"> oraz przewidzianych przez Zamawiającego w Umowie, w szczególności w zakresie: </w:t>
      </w:r>
    </w:p>
    <w:p w14:paraId="00B671FE" w14:textId="77777777" w:rsidR="009574C7" w:rsidRPr="0042030B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 przy czym, ceny i stawki ulegają automatycznej zmianie od dnia wejścia ich w życie bez konieczności sporządzania pisemnego aneksu,</w:t>
      </w:r>
    </w:p>
    <w:p w14:paraId="723FC5E2" w14:textId="77777777" w:rsidR="009574C7" w:rsidRPr="0042030B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w przypadku takiej zmiany faktycznych wobec zwiększenia potrzeb Zamawiającego, która ujawniła się w trakcie realizacji Umowy i nie dało się jej przewidzieć, a w związku z którą zmiana Umowy jest konieczna dla zapewnienia przez Zamawiającego właściwego poziomu opieki nad pacjentami, </w:t>
      </w:r>
      <w:r w:rsidRPr="0042030B">
        <w:rPr>
          <w:rFonts w:ascii="Times New Roman" w:eastAsia="Calibri" w:hAnsi="Times New Roman" w:cs="Times New Roman"/>
          <w:bCs/>
          <w:sz w:val="23"/>
          <w:szCs w:val="23"/>
          <w:lang w:eastAsia="en-US"/>
        </w:rPr>
        <w:t>jednakże nie więcej niż o 10%,</w:t>
      </w:r>
      <w:r w:rsidRPr="0042030B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a w rezultacie zwiększenia łącznego wynagrodzenia brutto Wykonawcy określonego w U</w:t>
      </w:r>
      <w:r w:rsidRPr="0042030B">
        <w:rPr>
          <w:rFonts w:ascii="Times New Roman" w:eastAsia="Calibri" w:hAnsi="Times New Roman" w:cs="Times New Roman"/>
          <w:bCs/>
          <w:sz w:val="23"/>
          <w:szCs w:val="23"/>
          <w:lang w:eastAsia="en-US"/>
        </w:rPr>
        <w:t xml:space="preserve">mowie, </w:t>
      </w:r>
    </w:p>
    <w:p w14:paraId="13975A2E" w14:textId="77777777" w:rsidR="009574C7" w:rsidRPr="0042030B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w przypadku zmiany danych Wykonawcy bez zmian samego Wykonawcy (np. zmiana siedziby, adresu, nazwy),</w:t>
      </w:r>
    </w:p>
    <w:p w14:paraId="306B4518" w14:textId="77777777" w:rsidR="009574C7" w:rsidRPr="0042030B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innej zmiany w obowiązujących przepisach mających wpływ na przedmiot i warunki Umowy,</w:t>
      </w:r>
    </w:p>
    <w:p w14:paraId="1E466DE8" w14:textId="77777777" w:rsidR="009574C7" w:rsidRPr="0042030B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 xml:space="preserve">zmiany w sytuacji prawnej Stron skutkującej sukcesją generalną, </w:t>
      </w:r>
    </w:p>
    <w:p w14:paraId="0EF31C00" w14:textId="77777777" w:rsidR="009574C7" w:rsidRPr="0042030B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zwiększeniu,</w:t>
      </w:r>
    </w:p>
    <w:p w14:paraId="1F85E0C0" w14:textId="77777777" w:rsidR="009574C7" w:rsidRDefault="009574C7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</w:rPr>
        <w:t>konieczność udzielenia zamówień dodatkowy</w:t>
      </w:r>
      <w:r w:rsidR="0042030B">
        <w:rPr>
          <w:rFonts w:ascii="Times New Roman" w:hAnsi="Times New Roman" w:cs="Times New Roman"/>
          <w:sz w:val="23"/>
          <w:szCs w:val="23"/>
        </w:rPr>
        <w:t xml:space="preserve">ch, o których mowa w art. 455 </w:t>
      </w:r>
      <w:r w:rsidRPr="0042030B">
        <w:rPr>
          <w:rFonts w:ascii="Times New Roman" w:hAnsi="Times New Roman" w:cs="Times New Roman"/>
          <w:sz w:val="23"/>
          <w:szCs w:val="23"/>
        </w:rPr>
        <w:t>p.z.p, których wykonanie wpłynie na zmianę terminu wykonania zamówienia podstawowego;</w:t>
      </w:r>
    </w:p>
    <w:p w14:paraId="6E0BFACB" w14:textId="77777777" w:rsidR="0042030B" w:rsidRPr="0042030B" w:rsidRDefault="0042030B" w:rsidP="000618B4">
      <w:pPr>
        <w:pStyle w:val="Akapitzlist"/>
        <w:numPr>
          <w:ilvl w:val="2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 przypadku, o którym mowa w § 1 ust. 5 Umowy.</w:t>
      </w:r>
    </w:p>
    <w:p w14:paraId="5CA11DCE" w14:textId="77777777" w:rsidR="009574C7" w:rsidRPr="0042030B" w:rsidRDefault="009574C7" w:rsidP="00DB0A53">
      <w:pPr>
        <w:spacing w:line="276" w:lineRule="auto"/>
        <w:ind w:hanging="426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2. </w:t>
      </w:r>
      <w:r w:rsidRPr="0042030B">
        <w:rPr>
          <w:sz w:val="23"/>
          <w:szCs w:val="23"/>
        </w:rPr>
        <w:tab/>
        <w:t>Zmiana Umowy jest możliwa jeżeli łączna wartość zmian jest mniejsza niż progi unijne oraz jest niższa niż 10% wartości pierwotnej Umowy.</w:t>
      </w:r>
    </w:p>
    <w:p w14:paraId="2C013C95" w14:textId="77777777" w:rsidR="009574C7" w:rsidRPr="0042030B" w:rsidRDefault="009574C7" w:rsidP="00DB0A53">
      <w:pPr>
        <w:spacing w:line="276" w:lineRule="auto"/>
        <w:jc w:val="center"/>
        <w:rPr>
          <w:b/>
          <w:sz w:val="23"/>
          <w:szCs w:val="23"/>
          <w:lang w:val="x-none"/>
        </w:rPr>
      </w:pPr>
    </w:p>
    <w:p w14:paraId="467DE450" w14:textId="77777777" w:rsidR="00C8589A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</w:t>
      </w:r>
      <w:r w:rsidR="00AD260B" w:rsidRPr="0042030B">
        <w:rPr>
          <w:b/>
          <w:sz w:val="23"/>
          <w:szCs w:val="23"/>
        </w:rPr>
        <w:t xml:space="preserve"> </w:t>
      </w:r>
      <w:r w:rsidR="00A30B8E" w:rsidRPr="0042030B">
        <w:rPr>
          <w:b/>
          <w:sz w:val="23"/>
          <w:szCs w:val="23"/>
        </w:rPr>
        <w:t>8</w:t>
      </w:r>
      <w:r w:rsidR="00F87557" w:rsidRPr="0042030B">
        <w:rPr>
          <w:b/>
          <w:sz w:val="23"/>
          <w:szCs w:val="23"/>
        </w:rPr>
        <w:t>.</w:t>
      </w:r>
      <w:r w:rsidR="00C8589A" w:rsidRPr="0042030B">
        <w:rPr>
          <w:b/>
          <w:sz w:val="23"/>
          <w:szCs w:val="23"/>
        </w:rPr>
        <w:t xml:space="preserve"> </w:t>
      </w:r>
    </w:p>
    <w:p w14:paraId="66ACB624" w14:textId="77777777" w:rsidR="00C8589A" w:rsidRPr="0042030B" w:rsidRDefault="00C8589A" w:rsidP="000618B4">
      <w:pPr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suppressAutoHyphens/>
        <w:autoSpaceDE w:val="0"/>
        <w:spacing w:line="276" w:lineRule="auto"/>
        <w:ind w:left="0" w:hanging="284"/>
        <w:jc w:val="both"/>
        <w:textAlignment w:val="baseline"/>
        <w:rPr>
          <w:rFonts w:eastAsia="Calibri"/>
          <w:sz w:val="23"/>
          <w:szCs w:val="23"/>
        </w:rPr>
      </w:pPr>
      <w:r w:rsidRPr="0042030B">
        <w:rPr>
          <w:rFonts w:eastAsia="Calibri"/>
          <w:sz w:val="23"/>
          <w:szCs w:val="23"/>
        </w:rPr>
        <w:t>Zamawiającemu pr</w:t>
      </w:r>
      <w:r w:rsidR="0042030B">
        <w:rPr>
          <w:rFonts w:eastAsia="Calibri"/>
          <w:sz w:val="23"/>
          <w:szCs w:val="23"/>
        </w:rPr>
        <w:t>zysługuje prawo odstąpienia od U</w:t>
      </w:r>
      <w:r w:rsidRPr="0042030B">
        <w:rPr>
          <w:rFonts w:eastAsia="Calibri"/>
          <w:sz w:val="23"/>
          <w:szCs w:val="23"/>
        </w:rPr>
        <w:t>mowy w przypadkach określo</w:t>
      </w:r>
      <w:r w:rsidR="0042030B">
        <w:rPr>
          <w:rFonts w:eastAsia="Calibri"/>
          <w:sz w:val="23"/>
          <w:szCs w:val="23"/>
        </w:rPr>
        <w:t xml:space="preserve">nych w art. 456 ust. 1 pkt. 2 </w:t>
      </w:r>
      <w:r w:rsidRPr="0042030B">
        <w:rPr>
          <w:rFonts w:eastAsia="Calibri"/>
          <w:sz w:val="23"/>
          <w:szCs w:val="23"/>
        </w:rPr>
        <w:t>p.z.p., jeżeli zachodzi co najmniej jedna z następujących okoliczności:</w:t>
      </w:r>
    </w:p>
    <w:p w14:paraId="0AD45E32" w14:textId="77777777" w:rsidR="00C8589A" w:rsidRPr="0042030B" w:rsidRDefault="0020610A" w:rsidP="000618B4">
      <w:pPr>
        <w:widowControl w:val="0"/>
        <w:numPr>
          <w:ilvl w:val="0"/>
          <w:numId w:val="25"/>
        </w:numPr>
        <w:autoSpaceDE w:val="0"/>
        <w:spacing w:line="276" w:lineRule="auto"/>
        <w:ind w:left="993" w:hanging="426"/>
        <w:jc w:val="both"/>
        <w:rPr>
          <w:rFonts w:eastAsia="Calibri"/>
          <w:sz w:val="23"/>
          <w:szCs w:val="23"/>
        </w:rPr>
      </w:pPr>
      <w:r w:rsidRPr="0042030B">
        <w:rPr>
          <w:rFonts w:eastAsia="Calibri"/>
          <w:sz w:val="23"/>
          <w:szCs w:val="23"/>
        </w:rPr>
        <w:t>dokonano zmiany U</w:t>
      </w:r>
      <w:r w:rsidR="00C8589A" w:rsidRPr="0042030B">
        <w:rPr>
          <w:rFonts w:eastAsia="Calibri"/>
          <w:sz w:val="23"/>
          <w:szCs w:val="23"/>
        </w:rPr>
        <w:t>mowy z naruszeniem a</w:t>
      </w:r>
      <w:r w:rsidR="0042030B">
        <w:rPr>
          <w:rFonts w:eastAsia="Calibri"/>
          <w:sz w:val="23"/>
          <w:szCs w:val="23"/>
        </w:rPr>
        <w:t xml:space="preserve">rt. 454 i art. 455 </w:t>
      </w:r>
      <w:r w:rsidR="00C8589A" w:rsidRPr="0042030B">
        <w:rPr>
          <w:rFonts w:eastAsia="Calibri"/>
          <w:sz w:val="23"/>
          <w:szCs w:val="23"/>
        </w:rPr>
        <w:t>p.z.p.;</w:t>
      </w:r>
    </w:p>
    <w:p w14:paraId="102E52D9" w14:textId="77777777" w:rsidR="00C8589A" w:rsidRPr="0042030B" w:rsidRDefault="0020610A" w:rsidP="000618B4">
      <w:pPr>
        <w:widowControl w:val="0"/>
        <w:numPr>
          <w:ilvl w:val="0"/>
          <w:numId w:val="25"/>
        </w:numPr>
        <w:autoSpaceDE w:val="0"/>
        <w:spacing w:line="276" w:lineRule="auto"/>
        <w:ind w:left="993" w:hanging="426"/>
        <w:jc w:val="both"/>
        <w:rPr>
          <w:rFonts w:eastAsia="Calibri"/>
          <w:sz w:val="23"/>
          <w:szCs w:val="23"/>
        </w:rPr>
      </w:pPr>
      <w:r w:rsidRPr="0042030B">
        <w:rPr>
          <w:rFonts w:eastAsia="Calibri"/>
          <w:sz w:val="23"/>
          <w:szCs w:val="23"/>
        </w:rPr>
        <w:t>W</w:t>
      </w:r>
      <w:r w:rsidR="00C8589A" w:rsidRPr="0042030B">
        <w:rPr>
          <w:rFonts w:eastAsia="Calibri"/>
          <w:sz w:val="23"/>
          <w:szCs w:val="23"/>
        </w:rPr>
        <w:t>ykonawca w chwili zawarcia umowy podlegał wykl</w:t>
      </w:r>
      <w:r w:rsidR="0042030B">
        <w:rPr>
          <w:rFonts w:eastAsia="Calibri"/>
          <w:sz w:val="23"/>
          <w:szCs w:val="23"/>
        </w:rPr>
        <w:t xml:space="preserve">uczeniu na podstawie art. 108 </w:t>
      </w:r>
      <w:r w:rsidR="00C8589A" w:rsidRPr="0042030B">
        <w:rPr>
          <w:rFonts w:eastAsia="Calibri"/>
          <w:sz w:val="23"/>
          <w:szCs w:val="23"/>
        </w:rPr>
        <w:t>p.z.p.;</w:t>
      </w:r>
    </w:p>
    <w:p w14:paraId="5C2D0887" w14:textId="77777777" w:rsidR="00C8589A" w:rsidRPr="0042030B" w:rsidRDefault="00C8589A" w:rsidP="000618B4">
      <w:pPr>
        <w:widowControl w:val="0"/>
        <w:numPr>
          <w:ilvl w:val="0"/>
          <w:numId w:val="25"/>
        </w:numPr>
        <w:autoSpaceDE w:val="0"/>
        <w:spacing w:line="276" w:lineRule="auto"/>
        <w:ind w:left="993" w:hanging="426"/>
        <w:jc w:val="both"/>
        <w:rPr>
          <w:rFonts w:eastAsia="Calibri"/>
          <w:sz w:val="23"/>
          <w:szCs w:val="23"/>
        </w:rPr>
      </w:pPr>
      <w:r w:rsidRPr="0042030B">
        <w:rPr>
          <w:rFonts w:eastAsia="Calibri"/>
          <w:bCs/>
          <w:sz w:val="23"/>
          <w:szCs w:val="23"/>
        </w:rPr>
        <w:t>Trybunał Sprawiedliwości Unii Europejskiej stwierdził, w ramach procedury przewidzianej w art. 258 Traktatu o Funkcjonowaniu Unii Europejskiej, że Rzeczypospolita Polska uchybiła zobowiązaniom, które ciążą na niej na mocy Traktatów, dyrektywy 2014/24/UE i dyrektywy 2014/25/UE, dyrektywy 2014/25/UE i dyrektywy 2009/81/WE z uwagi na to, że zamawiający udzielił zamówienia z naruszeniem prawa Unii Europejskiej.</w:t>
      </w:r>
    </w:p>
    <w:p w14:paraId="46ACF7A3" w14:textId="77777777" w:rsidR="00C8589A" w:rsidRPr="0042030B" w:rsidRDefault="00C8589A" w:rsidP="000618B4">
      <w:pPr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suppressAutoHyphens/>
        <w:autoSpaceDE w:val="0"/>
        <w:spacing w:line="276" w:lineRule="auto"/>
        <w:ind w:left="0" w:hanging="284"/>
        <w:jc w:val="both"/>
        <w:textAlignment w:val="baseline"/>
        <w:rPr>
          <w:rFonts w:eastAsia="Calibri"/>
          <w:sz w:val="23"/>
          <w:szCs w:val="23"/>
        </w:rPr>
      </w:pPr>
      <w:r w:rsidRPr="0042030B">
        <w:rPr>
          <w:rFonts w:eastAsia="Calibri"/>
          <w:spacing w:val="-4"/>
          <w:sz w:val="23"/>
          <w:szCs w:val="23"/>
        </w:rPr>
        <w:t xml:space="preserve">Strony postanawiają, że oprócz przypadków wymienionych w ustawie Kodeks Cywilny przysługuje im </w:t>
      </w:r>
      <w:r w:rsidRPr="0042030B">
        <w:rPr>
          <w:rFonts w:eastAsia="Calibri"/>
          <w:spacing w:val="-4"/>
          <w:sz w:val="23"/>
          <w:szCs w:val="23"/>
        </w:rPr>
        <w:lastRenderedPageBreak/>
        <w:t>prawo</w:t>
      </w:r>
      <w:r w:rsidRPr="0042030B">
        <w:rPr>
          <w:rFonts w:eastAsia="Calibri"/>
          <w:sz w:val="23"/>
          <w:szCs w:val="23"/>
        </w:rPr>
        <w:t xml:space="preserve"> do </w:t>
      </w:r>
      <w:r w:rsidR="0020610A" w:rsidRPr="0042030B">
        <w:rPr>
          <w:rFonts w:eastAsia="Calibri"/>
          <w:sz w:val="23"/>
          <w:szCs w:val="23"/>
        </w:rPr>
        <w:t>rozwiązania U</w:t>
      </w:r>
      <w:r w:rsidRPr="0042030B">
        <w:rPr>
          <w:rFonts w:eastAsia="Calibri"/>
          <w:sz w:val="23"/>
          <w:szCs w:val="23"/>
        </w:rPr>
        <w:t xml:space="preserve">mowy w </w:t>
      </w:r>
      <w:r w:rsidR="0020610A" w:rsidRPr="0042030B">
        <w:rPr>
          <w:rFonts w:eastAsia="Calibri"/>
          <w:sz w:val="23"/>
          <w:szCs w:val="23"/>
        </w:rPr>
        <w:t>następujących przypadkach</w:t>
      </w:r>
      <w:r w:rsidRPr="0042030B">
        <w:rPr>
          <w:rFonts w:eastAsia="Calibri"/>
          <w:sz w:val="23"/>
          <w:szCs w:val="23"/>
        </w:rPr>
        <w:t>.</w:t>
      </w:r>
    </w:p>
    <w:p w14:paraId="74A504D3" w14:textId="77777777" w:rsidR="00C8589A" w:rsidRPr="0042030B" w:rsidRDefault="0042030B" w:rsidP="000618B4">
      <w:pPr>
        <w:widowControl w:val="0"/>
        <w:numPr>
          <w:ilvl w:val="0"/>
          <w:numId w:val="26"/>
        </w:numPr>
        <w:suppressAutoHyphens/>
        <w:autoSpaceDE w:val="0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Zamawiający może odstąpić od U</w:t>
      </w:r>
      <w:r w:rsidR="00C8589A" w:rsidRPr="0042030B">
        <w:rPr>
          <w:sz w:val="23"/>
          <w:szCs w:val="23"/>
        </w:rPr>
        <w:t>mowy</w:t>
      </w:r>
      <w:r w:rsidR="0020610A" w:rsidRPr="0042030B">
        <w:rPr>
          <w:sz w:val="23"/>
          <w:szCs w:val="23"/>
        </w:rPr>
        <w:t xml:space="preserve"> w terminie </w:t>
      </w:r>
      <w:r w:rsidR="009A53BB">
        <w:rPr>
          <w:sz w:val="23"/>
          <w:szCs w:val="23"/>
        </w:rPr>
        <w:t>90</w:t>
      </w:r>
      <w:r w:rsidR="0020610A" w:rsidRPr="0042030B">
        <w:rPr>
          <w:sz w:val="23"/>
          <w:szCs w:val="23"/>
        </w:rPr>
        <w:t xml:space="preserve"> dni</w:t>
      </w:r>
      <w:r w:rsidR="00C8589A" w:rsidRPr="0042030B">
        <w:rPr>
          <w:sz w:val="23"/>
          <w:szCs w:val="23"/>
        </w:rPr>
        <w:t>:</w:t>
      </w:r>
    </w:p>
    <w:p w14:paraId="79B6FFF8" w14:textId="77777777" w:rsidR="00C8589A" w:rsidRPr="0042030B" w:rsidRDefault="0020610A" w:rsidP="000618B4">
      <w:pPr>
        <w:widowControl w:val="0"/>
        <w:numPr>
          <w:ilvl w:val="1"/>
          <w:numId w:val="27"/>
        </w:numPr>
        <w:tabs>
          <w:tab w:val="clear" w:pos="0"/>
          <w:tab w:val="num" w:pos="1134"/>
          <w:tab w:val="num" w:pos="1440"/>
        </w:tabs>
        <w:suppressAutoHyphens/>
        <w:autoSpaceDE w:val="0"/>
        <w:spacing w:line="276" w:lineRule="auto"/>
        <w:ind w:left="1134" w:hanging="425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  <w:r w:rsidR="00C8589A" w:rsidRPr="0042030B">
        <w:rPr>
          <w:spacing w:val="-8"/>
          <w:sz w:val="23"/>
          <w:szCs w:val="23"/>
        </w:rPr>
        <w:t>Wykonawca rozwiązał działalność lub utracił uprawnienia do prowadzenia działalności gospodarczej</w:t>
      </w:r>
      <w:r w:rsidR="00C8589A" w:rsidRPr="0042030B">
        <w:rPr>
          <w:sz w:val="23"/>
          <w:szCs w:val="23"/>
        </w:rPr>
        <w:t xml:space="preserve"> w zakresie objętym zamówieniem,</w:t>
      </w:r>
    </w:p>
    <w:p w14:paraId="7C86CDE4" w14:textId="77777777" w:rsidR="00C8589A" w:rsidRPr="0042030B" w:rsidRDefault="0020610A" w:rsidP="000618B4">
      <w:pPr>
        <w:widowControl w:val="0"/>
        <w:numPr>
          <w:ilvl w:val="1"/>
          <w:numId w:val="27"/>
        </w:numPr>
        <w:tabs>
          <w:tab w:val="clear" w:pos="0"/>
          <w:tab w:val="num" w:pos="1134"/>
          <w:tab w:val="num" w:pos="1440"/>
        </w:tabs>
        <w:suppressAutoHyphens/>
        <w:autoSpaceDE w:val="0"/>
        <w:spacing w:line="276" w:lineRule="auto"/>
        <w:ind w:left="1134" w:hanging="425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gdy </w:t>
      </w:r>
      <w:r w:rsidR="00C8589A" w:rsidRPr="0042030B">
        <w:rPr>
          <w:sz w:val="23"/>
          <w:szCs w:val="23"/>
        </w:rPr>
        <w:t>Wykonawca jest w zwłoce w rozpoczęciu lub zakończeniu realizacji usługi</w:t>
      </w:r>
      <w:r w:rsidR="00552820" w:rsidRPr="0042030B">
        <w:rPr>
          <w:sz w:val="23"/>
          <w:szCs w:val="23"/>
        </w:rPr>
        <w:t xml:space="preserve"> albo usunięcia wad PFU lub dokumentacji</w:t>
      </w:r>
      <w:r w:rsidR="00C8589A" w:rsidRPr="0042030B">
        <w:rPr>
          <w:sz w:val="23"/>
          <w:szCs w:val="23"/>
        </w:rPr>
        <w:t xml:space="preserve"> ponad </w:t>
      </w:r>
      <w:r w:rsidR="00A145F8">
        <w:rPr>
          <w:sz w:val="23"/>
          <w:szCs w:val="23"/>
        </w:rPr>
        <w:t xml:space="preserve">7 </w:t>
      </w:r>
      <w:r w:rsidR="00C8589A" w:rsidRPr="0042030B">
        <w:rPr>
          <w:sz w:val="23"/>
          <w:szCs w:val="23"/>
        </w:rPr>
        <w:t>dni</w:t>
      </w:r>
      <w:r w:rsidR="00A145F8">
        <w:rPr>
          <w:sz w:val="23"/>
          <w:szCs w:val="23"/>
        </w:rPr>
        <w:t xml:space="preserve"> roboczych</w:t>
      </w:r>
      <w:r w:rsidR="00C8589A" w:rsidRPr="0042030B">
        <w:rPr>
          <w:sz w:val="23"/>
          <w:szCs w:val="23"/>
        </w:rPr>
        <w:t xml:space="preserve"> od upływu wyznaczonych terminów,</w:t>
      </w:r>
    </w:p>
    <w:p w14:paraId="5A95AD52" w14:textId="77777777" w:rsidR="009A53BB" w:rsidRDefault="00C8589A" w:rsidP="009A53BB">
      <w:pPr>
        <w:widowControl w:val="0"/>
        <w:numPr>
          <w:ilvl w:val="1"/>
          <w:numId w:val="27"/>
        </w:numPr>
        <w:tabs>
          <w:tab w:val="clear" w:pos="0"/>
          <w:tab w:val="num" w:pos="1134"/>
          <w:tab w:val="num" w:pos="1440"/>
        </w:tabs>
        <w:suppressAutoHyphens/>
        <w:autoSpaceDE w:val="0"/>
        <w:spacing w:line="276" w:lineRule="auto"/>
        <w:ind w:left="1134" w:hanging="425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 realizuje usługę niezg</w:t>
      </w:r>
      <w:r w:rsidR="00552820" w:rsidRPr="0042030B">
        <w:rPr>
          <w:sz w:val="23"/>
          <w:szCs w:val="23"/>
        </w:rPr>
        <w:t>odnie z wymogami określonymi w U</w:t>
      </w:r>
      <w:r w:rsidRPr="0042030B">
        <w:rPr>
          <w:sz w:val="23"/>
          <w:szCs w:val="23"/>
        </w:rPr>
        <w:t>mowie i pomimo wezwania do usunięcia niezgodności usługa nada</w:t>
      </w:r>
      <w:r w:rsidR="009A53BB">
        <w:rPr>
          <w:sz w:val="23"/>
          <w:szCs w:val="23"/>
        </w:rPr>
        <w:t>l jest świadczona nieprawidłowo,</w:t>
      </w:r>
      <w:r w:rsidRPr="0042030B">
        <w:rPr>
          <w:sz w:val="23"/>
          <w:szCs w:val="23"/>
        </w:rPr>
        <w:t xml:space="preserve"> </w:t>
      </w:r>
    </w:p>
    <w:p w14:paraId="3B27089E" w14:textId="77777777" w:rsidR="0020610A" w:rsidRPr="009A53BB" w:rsidRDefault="0020610A" w:rsidP="009A53BB">
      <w:pPr>
        <w:widowControl w:val="0"/>
        <w:numPr>
          <w:ilvl w:val="1"/>
          <w:numId w:val="27"/>
        </w:numPr>
        <w:tabs>
          <w:tab w:val="clear" w:pos="0"/>
          <w:tab w:val="num" w:pos="1134"/>
          <w:tab w:val="num" w:pos="1440"/>
        </w:tabs>
        <w:suppressAutoHyphens/>
        <w:autoSpaceDE w:val="0"/>
        <w:spacing w:line="276" w:lineRule="auto"/>
        <w:ind w:left="1134" w:hanging="425"/>
        <w:jc w:val="both"/>
        <w:rPr>
          <w:sz w:val="23"/>
          <w:szCs w:val="23"/>
        </w:rPr>
      </w:pPr>
      <w:r w:rsidRPr="009A53BB">
        <w:rPr>
          <w:rFonts w:eastAsia="Calibri"/>
          <w:bCs/>
          <w:sz w:val="23"/>
          <w:szCs w:val="23"/>
          <w:lang w:eastAsia="en-US"/>
        </w:rPr>
        <w:t xml:space="preserve">jeżeli w stosunku do Wykonawcy sąd odmówi ogłoszenia upadłości z uwagi na niewystarczające aktywa na prowadzenie upadłości, </w:t>
      </w:r>
      <w:r w:rsidR="006E5141" w:rsidRPr="009A53BB">
        <w:rPr>
          <w:rFonts w:eastAsia="Calibri"/>
          <w:bCs/>
          <w:sz w:val="23"/>
          <w:szCs w:val="23"/>
          <w:lang w:eastAsia="en-US"/>
        </w:rPr>
        <w:t xml:space="preserve">a także </w:t>
      </w:r>
      <w:r w:rsidRPr="009A53BB">
        <w:rPr>
          <w:rFonts w:eastAsia="Calibri"/>
          <w:bCs/>
          <w:sz w:val="23"/>
          <w:szCs w:val="23"/>
          <w:lang w:eastAsia="en-US"/>
        </w:rPr>
        <w:t>jeżeli Wykonawca zawrze z wierzycielami układ powodujący za</w:t>
      </w:r>
      <w:r w:rsidR="006E5141" w:rsidRPr="009A53BB">
        <w:rPr>
          <w:rFonts w:eastAsia="Calibri"/>
          <w:bCs/>
          <w:sz w:val="23"/>
          <w:szCs w:val="23"/>
          <w:lang w:eastAsia="en-US"/>
        </w:rPr>
        <w:t>grożenie dla realizacji Umowy lu</w:t>
      </w:r>
      <w:r w:rsidRPr="009A53BB">
        <w:rPr>
          <w:rFonts w:eastAsia="Calibri"/>
          <w:bCs/>
          <w:sz w:val="23"/>
          <w:szCs w:val="23"/>
          <w:lang w:eastAsia="en-US"/>
        </w:rPr>
        <w:t>b przystąpi do likwidacji swojego przedsiębiorstwa,</w:t>
      </w:r>
    </w:p>
    <w:p w14:paraId="63826977" w14:textId="77777777" w:rsidR="00C8589A" w:rsidRPr="0042030B" w:rsidRDefault="006E5141" w:rsidP="000618B4">
      <w:pPr>
        <w:widowControl w:val="0"/>
        <w:numPr>
          <w:ilvl w:val="0"/>
          <w:numId w:val="26"/>
        </w:numPr>
        <w:suppressAutoHyphens/>
        <w:autoSpaceDE w:val="0"/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 może odstąpić od U</w:t>
      </w:r>
      <w:r w:rsidR="00C8589A" w:rsidRPr="0042030B">
        <w:rPr>
          <w:sz w:val="23"/>
          <w:szCs w:val="23"/>
        </w:rPr>
        <w:t xml:space="preserve">mowy, jeżeli Zamawiający jest w zwłoce z uiszczeniem należności na rzecz </w:t>
      </w:r>
      <w:r w:rsidR="00C8589A" w:rsidRPr="0042030B">
        <w:rPr>
          <w:spacing w:val="-4"/>
          <w:sz w:val="23"/>
          <w:szCs w:val="23"/>
        </w:rPr>
        <w:t>Wykonawcy 2 miesiące ponad termin płatności faktury i pomimo dodatkowego wezwania</w:t>
      </w:r>
      <w:r w:rsidR="00C8589A" w:rsidRPr="0042030B">
        <w:rPr>
          <w:sz w:val="23"/>
          <w:szCs w:val="23"/>
        </w:rPr>
        <w:t xml:space="preserve"> listem poleconym odmawia uiszczenia należności.</w:t>
      </w:r>
    </w:p>
    <w:p w14:paraId="1D14F2CB" w14:textId="77777777" w:rsidR="00C8589A" w:rsidRPr="0042030B" w:rsidRDefault="00C8589A" w:rsidP="000618B4">
      <w:pPr>
        <w:widowControl w:val="0"/>
        <w:numPr>
          <w:ilvl w:val="0"/>
          <w:numId w:val="17"/>
        </w:numPr>
        <w:shd w:val="clear" w:color="auto" w:fill="FFFFFF"/>
        <w:tabs>
          <w:tab w:val="clear" w:pos="360"/>
          <w:tab w:val="num" w:pos="0"/>
        </w:tabs>
        <w:suppressAutoHyphens/>
        <w:autoSpaceDE w:val="0"/>
        <w:spacing w:line="276" w:lineRule="auto"/>
        <w:ind w:left="0" w:hanging="426"/>
        <w:jc w:val="both"/>
        <w:textAlignment w:val="baseline"/>
        <w:rPr>
          <w:rFonts w:eastAsia="Calibri"/>
          <w:sz w:val="23"/>
          <w:szCs w:val="23"/>
        </w:rPr>
      </w:pPr>
      <w:r w:rsidRPr="0042030B">
        <w:rPr>
          <w:rFonts w:eastAsia="Calibri"/>
          <w:sz w:val="23"/>
          <w:szCs w:val="23"/>
        </w:rPr>
        <w:t>Odstąpienie</w:t>
      </w:r>
      <w:r w:rsidR="00DE4D76" w:rsidRPr="0042030B">
        <w:rPr>
          <w:rFonts w:eastAsia="Calibri"/>
          <w:sz w:val="23"/>
          <w:szCs w:val="23"/>
        </w:rPr>
        <w:t xml:space="preserve"> od U</w:t>
      </w:r>
      <w:r w:rsidR="009A53BB">
        <w:rPr>
          <w:rFonts w:eastAsia="Calibri"/>
          <w:sz w:val="23"/>
          <w:szCs w:val="23"/>
        </w:rPr>
        <w:t>mowy</w:t>
      </w:r>
      <w:r w:rsidR="0020610A" w:rsidRPr="0042030B">
        <w:rPr>
          <w:rFonts w:eastAsia="Calibri"/>
          <w:sz w:val="23"/>
          <w:szCs w:val="23"/>
        </w:rPr>
        <w:t xml:space="preserve"> </w:t>
      </w:r>
      <w:r w:rsidRPr="0042030B">
        <w:rPr>
          <w:rFonts w:eastAsia="Calibri"/>
          <w:sz w:val="23"/>
          <w:szCs w:val="23"/>
        </w:rPr>
        <w:t>powinno nastąpić w formie pisemnej pod rygorem nieważności i powinno zawierać uzasadnienie</w:t>
      </w:r>
      <w:r w:rsidRPr="0042030B">
        <w:rPr>
          <w:rFonts w:eastAsia="Calibri"/>
          <w:spacing w:val="-4"/>
          <w:sz w:val="23"/>
          <w:szCs w:val="23"/>
        </w:rPr>
        <w:t xml:space="preserve">. </w:t>
      </w:r>
      <w:r w:rsidRPr="0042030B">
        <w:rPr>
          <w:rFonts w:eastAsia="Calibri"/>
          <w:sz w:val="23"/>
          <w:szCs w:val="23"/>
        </w:rPr>
        <w:t xml:space="preserve">Uprawnienie do odstąpienia nie pozbawia </w:t>
      </w:r>
      <w:r w:rsidR="0020610A" w:rsidRPr="0042030B">
        <w:rPr>
          <w:rFonts w:eastAsia="Calibri"/>
          <w:sz w:val="23"/>
          <w:szCs w:val="23"/>
        </w:rPr>
        <w:t xml:space="preserve">Zamawiającego </w:t>
      </w:r>
      <w:r w:rsidRPr="0042030B">
        <w:rPr>
          <w:rFonts w:eastAsia="Calibri"/>
          <w:sz w:val="23"/>
          <w:szCs w:val="23"/>
        </w:rPr>
        <w:t>prawa do naliczenia kar umownych</w:t>
      </w:r>
      <w:r w:rsidR="0020610A" w:rsidRPr="0042030B">
        <w:rPr>
          <w:rFonts w:eastAsia="Calibri"/>
          <w:sz w:val="23"/>
          <w:szCs w:val="23"/>
        </w:rPr>
        <w:t xml:space="preserve"> przewidzianych U</w:t>
      </w:r>
      <w:r w:rsidRPr="0042030B">
        <w:rPr>
          <w:rFonts w:eastAsia="Calibri"/>
          <w:sz w:val="23"/>
          <w:szCs w:val="23"/>
        </w:rPr>
        <w:t>mową.</w:t>
      </w:r>
    </w:p>
    <w:p w14:paraId="47B31330" w14:textId="77777777" w:rsidR="00C8589A" w:rsidRPr="0042030B" w:rsidRDefault="0020610A" w:rsidP="000618B4">
      <w:pPr>
        <w:widowControl w:val="0"/>
        <w:numPr>
          <w:ilvl w:val="0"/>
          <w:numId w:val="17"/>
        </w:numPr>
        <w:shd w:val="clear" w:color="auto" w:fill="FFFFFF"/>
        <w:tabs>
          <w:tab w:val="clear" w:pos="360"/>
          <w:tab w:val="num" w:pos="0"/>
        </w:tabs>
        <w:suppressAutoHyphens/>
        <w:autoSpaceDE w:val="0"/>
        <w:spacing w:line="276" w:lineRule="auto"/>
        <w:ind w:left="0" w:hanging="426"/>
        <w:jc w:val="both"/>
        <w:textAlignment w:val="baseline"/>
        <w:rPr>
          <w:rFonts w:eastAsia="Calibri"/>
          <w:sz w:val="23"/>
          <w:szCs w:val="23"/>
        </w:rPr>
      </w:pPr>
      <w:r w:rsidRPr="0042030B">
        <w:rPr>
          <w:rFonts w:eastAsia="Calibri"/>
          <w:spacing w:val="-6"/>
          <w:sz w:val="23"/>
          <w:szCs w:val="23"/>
        </w:rPr>
        <w:t xml:space="preserve">Strona zamierzająca rozwiązać Umowę </w:t>
      </w:r>
      <w:r w:rsidR="00C8589A" w:rsidRPr="0042030B">
        <w:rPr>
          <w:rFonts w:eastAsia="Calibri"/>
          <w:spacing w:val="-6"/>
          <w:sz w:val="23"/>
          <w:szCs w:val="23"/>
        </w:rPr>
        <w:t>wyznaczy</w:t>
      </w:r>
      <w:r w:rsidR="00C8589A" w:rsidRPr="0042030B">
        <w:rPr>
          <w:rFonts w:eastAsia="Calibri"/>
          <w:sz w:val="23"/>
          <w:szCs w:val="23"/>
        </w:rPr>
        <w:t xml:space="preserve"> pisemnie drugiej stronie stosowny termin na usunięcie naruszeń lub usunięcie ich przyczyn, </w:t>
      </w:r>
      <w:r w:rsidR="00C8589A" w:rsidRPr="0042030B">
        <w:rPr>
          <w:rFonts w:eastAsia="Calibri"/>
          <w:spacing w:val="-4"/>
          <w:sz w:val="23"/>
          <w:szCs w:val="23"/>
        </w:rPr>
        <w:t xml:space="preserve">który nie może być jednakże dłuższy niż </w:t>
      </w:r>
      <w:r w:rsidR="00A145F8">
        <w:rPr>
          <w:rFonts w:eastAsia="Calibri"/>
          <w:spacing w:val="-4"/>
          <w:sz w:val="23"/>
          <w:szCs w:val="23"/>
        </w:rPr>
        <w:t xml:space="preserve">7 </w:t>
      </w:r>
      <w:r w:rsidR="00C8589A" w:rsidRPr="0042030B">
        <w:rPr>
          <w:rFonts w:eastAsia="Calibri"/>
          <w:spacing w:val="-4"/>
          <w:sz w:val="23"/>
          <w:szCs w:val="23"/>
        </w:rPr>
        <w:t xml:space="preserve">dni </w:t>
      </w:r>
      <w:r w:rsidR="00A145F8">
        <w:rPr>
          <w:rFonts w:eastAsia="Calibri"/>
          <w:spacing w:val="-4"/>
          <w:sz w:val="23"/>
          <w:szCs w:val="23"/>
        </w:rPr>
        <w:t xml:space="preserve">roboczych </w:t>
      </w:r>
      <w:r w:rsidR="00C8589A" w:rsidRPr="0042030B">
        <w:rPr>
          <w:rFonts w:eastAsia="Calibri"/>
          <w:spacing w:val="-4"/>
          <w:sz w:val="23"/>
          <w:szCs w:val="23"/>
        </w:rPr>
        <w:t>od dnia otrzymania zawiadomienia.</w:t>
      </w:r>
    </w:p>
    <w:p w14:paraId="3BF3F02E" w14:textId="77777777" w:rsidR="0020610A" w:rsidRPr="0042030B" w:rsidRDefault="00C8589A" w:rsidP="000618B4">
      <w:pPr>
        <w:widowControl w:val="0"/>
        <w:numPr>
          <w:ilvl w:val="0"/>
          <w:numId w:val="17"/>
        </w:numPr>
        <w:shd w:val="clear" w:color="auto" w:fill="FFFFFF"/>
        <w:tabs>
          <w:tab w:val="clear" w:pos="360"/>
          <w:tab w:val="num" w:pos="0"/>
        </w:tabs>
        <w:suppressAutoHyphens/>
        <w:autoSpaceDE w:val="0"/>
        <w:spacing w:line="276" w:lineRule="auto"/>
        <w:ind w:left="0" w:hanging="426"/>
        <w:jc w:val="both"/>
        <w:textAlignment w:val="baseline"/>
        <w:rPr>
          <w:rFonts w:eastAsia="Calibri"/>
          <w:sz w:val="23"/>
          <w:szCs w:val="23"/>
        </w:rPr>
      </w:pPr>
      <w:r w:rsidRPr="0042030B">
        <w:rPr>
          <w:rFonts w:eastAsia="Calibri"/>
          <w:sz w:val="23"/>
          <w:szCs w:val="23"/>
        </w:rPr>
        <w:t>W przypadku odst</w:t>
      </w:r>
      <w:r w:rsidR="0020610A" w:rsidRPr="0042030B">
        <w:rPr>
          <w:rFonts w:eastAsia="Calibri"/>
          <w:sz w:val="23"/>
          <w:szCs w:val="23"/>
        </w:rPr>
        <w:t>ąpienia przez Zamawiającego od Umowy zgodnie z niniejszym paragrafem</w:t>
      </w:r>
      <w:r w:rsidRPr="0042030B">
        <w:rPr>
          <w:rFonts w:eastAsia="Calibri"/>
          <w:sz w:val="23"/>
          <w:szCs w:val="23"/>
        </w:rPr>
        <w:t xml:space="preserve">, Wykonawca może żądać wyłącznie zapłaty </w:t>
      </w:r>
      <w:r w:rsidR="00D03841">
        <w:rPr>
          <w:rFonts w:eastAsia="Calibri"/>
          <w:sz w:val="23"/>
          <w:szCs w:val="23"/>
        </w:rPr>
        <w:t xml:space="preserve">proporcjonalnego </w:t>
      </w:r>
      <w:r w:rsidRPr="0042030B">
        <w:rPr>
          <w:rFonts w:eastAsia="Calibri"/>
          <w:sz w:val="23"/>
          <w:szCs w:val="23"/>
        </w:rPr>
        <w:t>wynagrodzenia za usługi, które zostały zrealizowane do dnia odstąpienia</w:t>
      </w:r>
      <w:r w:rsidR="009A53BB">
        <w:rPr>
          <w:rFonts w:eastAsia="Calibri"/>
          <w:sz w:val="23"/>
          <w:szCs w:val="23"/>
        </w:rPr>
        <w:t xml:space="preserve"> (skutek ex nunc)</w:t>
      </w:r>
      <w:r w:rsidRPr="0042030B">
        <w:rPr>
          <w:rFonts w:eastAsia="Calibri"/>
          <w:sz w:val="23"/>
          <w:szCs w:val="23"/>
        </w:rPr>
        <w:t>.</w:t>
      </w:r>
    </w:p>
    <w:p w14:paraId="1851E317" w14:textId="77777777" w:rsidR="00C8589A" w:rsidRPr="0042030B" w:rsidRDefault="00C8589A" w:rsidP="000618B4">
      <w:pPr>
        <w:widowControl w:val="0"/>
        <w:numPr>
          <w:ilvl w:val="0"/>
          <w:numId w:val="17"/>
        </w:numPr>
        <w:shd w:val="clear" w:color="auto" w:fill="FFFFFF"/>
        <w:tabs>
          <w:tab w:val="clear" w:pos="360"/>
          <w:tab w:val="num" w:pos="0"/>
        </w:tabs>
        <w:suppressAutoHyphens/>
        <w:autoSpaceDE w:val="0"/>
        <w:spacing w:line="276" w:lineRule="auto"/>
        <w:ind w:left="0" w:hanging="426"/>
        <w:jc w:val="both"/>
        <w:textAlignment w:val="baseline"/>
        <w:rPr>
          <w:rFonts w:eastAsia="Calibri"/>
          <w:sz w:val="23"/>
          <w:szCs w:val="23"/>
        </w:rPr>
      </w:pPr>
      <w:r w:rsidRPr="0042030B">
        <w:rPr>
          <w:rFonts w:eastAsia="Calibri"/>
          <w:bCs/>
          <w:sz w:val="23"/>
          <w:szCs w:val="23"/>
          <w:lang w:eastAsia="en-US"/>
        </w:rPr>
        <w:t>W przypadku, gdy okoliczność siły wyższej utrzymuje się nieprzerwanie dłużej niż trzydzieści (30) dni, Strona, która została zawiadomiona</w:t>
      </w:r>
      <w:r w:rsidR="0020610A" w:rsidRPr="0042030B">
        <w:rPr>
          <w:rFonts w:eastAsia="Calibri"/>
          <w:bCs/>
          <w:sz w:val="23"/>
          <w:szCs w:val="23"/>
          <w:lang w:eastAsia="en-US"/>
        </w:rPr>
        <w:t xml:space="preserve"> o działa</w:t>
      </w:r>
      <w:r w:rsidR="00453598" w:rsidRPr="0042030B">
        <w:rPr>
          <w:rFonts w:eastAsia="Calibri"/>
          <w:bCs/>
          <w:sz w:val="23"/>
          <w:szCs w:val="23"/>
          <w:lang w:eastAsia="en-US"/>
        </w:rPr>
        <w:t>niu siły wyższej może wypowiedz</w:t>
      </w:r>
      <w:r w:rsidR="0020610A" w:rsidRPr="0042030B">
        <w:rPr>
          <w:rFonts w:eastAsia="Calibri"/>
          <w:bCs/>
          <w:sz w:val="23"/>
          <w:szCs w:val="23"/>
          <w:lang w:eastAsia="en-US"/>
        </w:rPr>
        <w:t>i</w:t>
      </w:r>
      <w:r w:rsidR="00453598" w:rsidRPr="0042030B">
        <w:rPr>
          <w:rFonts w:eastAsia="Calibri"/>
          <w:bCs/>
          <w:sz w:val="23"/>
          <w:szCs w:val="23"/>
          <w:lang w:eastAsia="en-US"/>
        </w:rPr>
        <w:t>e</w:t>
      </w:r>
      <w:r w:rsidR="0020610A" w:rsidRPr="0042030B">
        <w:rPr>
          <w:rFonts w:eastAsia="Calibri"/>
          <w:bCs/>
          <w:sz w:val="23"/>
          <w:szCs w:val="23"/>
          <w:lang w:eastAsia="en-US"/>
        </w:rPr>
        <w:t>ć</w:t>
      </w:r>
      <w:r w:rsidRPr="0042030B">
        <w:rPr>
          <w:rFonts w:eastAsia="Calibri"/>
          <w:bCs/>
          <w:sz w:val="23"/>
          <w:szCs w:val="23"/>
          <w:lang w:eastAsia="en-US"/>
        </w:rPr>
        <w:t xml:space="preserve"> Umowę z zachowaniem co najmniej czternastodniowego (14) terminu wypowiedzenia. </w:t>
      </w:r>
      <w:r w:rsidRPr="0042030B">
        <w:rPr>
          <w:rFonts w:eastAsia="Calibri"/>
          <w:sz w:val="23"/>
          <w:szCs w:val="23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18819CAF" w14:textId="77777777" w:rsidR="00C8589A" w:rsidRPr="0042030B" w:rsidRDefault="00C8589A" w:rsidP="000618B4">
      <w:pPr>
        <w:numPr>
          <w:ilvl w:val="0"/>
          <w:numId w:val="29"/>
        </w:numPr>
        <w:spacing w:line="276" w:lineRule="auto"/>
        <w:ind w:right="40"/>
        <w:jc w:val="both"/>
        <w:rPr>
          <w:sz w:val="23"/>
          <w:szCs w:val="23"/>
          <w:lang w:val="x-none"/>
        </w:rPr>
      </w:pPr>
      <w:r w:rsidRPr="0042030B">
        <w:rPr>
          <w:sz w:val="23"/>
          <w:szCs w:val="23"/>
          <w:lang w:val="x-none"/>
        </w:rPr>
        <w:t xml:space="preserve">strajków pracowników </w:t>
      </w:r>
      <w:r w:rsidRPr="0042030B">
        <w:rPr>
          <w:sz w:val="23"/>
          <w:szCs w:val="23"/>
        </w:rPr>
        <w:t>S</w:t>
      </w:r>
      <w:r w:rsidRPr="0042030B">
        <w:rPr>
          <w:sz w:val="23"/>
          <w:szCs w:val="23"/>
          <w:lang w:val="x-none"/>
        </w:rPr>
        <w:t>tron,</w:t>
      </w:r>
    </w:p>
    <w:p w14:paraId="3F64A94F" w14:textId="77777777" w:rsidR="00C8589A" w:rsidRPr="0042030B" w:rsidRDefault="00C8589A" w:rsidP="000618B4">
      <w:pPr>
        <w:numPr>
          <w:ilvl w:val="0"/>
          <w:numId w:val="29"/>
        </w:numPr>
        <w:spacing w:line="276" w:lineRule="auto"/>
        <w:ind w:right="40"/>
        <w:jc w:val="both"/>
        <w:rPr>
          <w:sz w:val="23"/>
          <w:szCs w:val="23"/>
          <w:lang w:val="x-none"/>
        </w:rPr>
      </w:pPr>
      <w:r w:rsidRPr="0042030B">
        <w:rPr>
          <w:sz w:val="23"/>
          <w:szCs w:val="23"/>
          <w:lang w:val="x-none"/>
        </w:rPr>
        <w:t xml:space="preserve">utraty lub wstrzymania zewnętrznych źródeł finansowania bądź też pogorszenia </w:t>
      </w:r>
      <w:r w:rsidRPr="0042030B">
        <w:rPr>
          <w:sz w:val="23"/>
          <w:szCs w:val="23"/>
        </w:rPr>
        <w:t xml:space="preserve">oceny finansowej </w:t>
      </w:r>
      <w:r w:rsidRPr="0042030B">
        <w:rPr>
          <w:sz w:val="23"/>
          <w:szCs w:val="23"/>
        </w:rPr>
        <w:br/>
      </w:r>
      <w:r w:rsidRPr="0042030B">
        <w:rPr>
          <w:sz w:val="23"/>
          <w:szCs w:val="23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13C01D55" w14:textId="77777777" w:rsidR="00C8589A" w:rsidRPr="0042030B" w:rsidRDefault="00C8589A" w:rsidP="000618B4">
      <w:pPr>
        <w:numPr>
          <w:ilvl w:val="0"/>
          <w:numId w:val="29"/>
        </w:numPr>
        <w:spacing w:line="276" w:lineRule="auto"/>
        <w:ind w:right="40"/>
        <w:jc w:val="both"/>
        <w:rPr>
          <w:sz w:val="23"/>
          <w:szCs w:val="23"/>
          <w:lang w:val="x-none"/>
        </w:rPr>
      </w:pPr>
      <w:r w:rsidRPr="0042030B">
        <w:rPr>
          <w:sz w:val="23"/>
          <w:szCs w:val="23"/>
          <w:lang w:val="x-none"/>
        </w:rPr>
        <w:t>trudności w pozyskaniu pracowników o kwalifikacjach niezbędnych do wykonania zobowiązania</w:t>
      </w:r>
      <w:r w:rsidRPr="0042030B">
        <w:rPr>
          <w:sz w:val="23"/>
          <w:szCs w:val="23"/>
        </w:rPr>
        <w:t>,</w:t>
      </w:r>
    </w:p>
    <w:p w14:paraId="4C32135B" w14:textId="77777777" w:rsidR="00C8589A" w:rsidRPr="00D03841" w:rsidRDefault="00C8589A" w:rsidP="000618B4">
      <w:pPr>
        <w:numPr>
          <w:ilvl w:val="0"/>
          <w:numId w:val="29"/>
        </w:numPr>
        <w:spacing w:line="276" w:lineRule="auto"/>
        <w:ind w:right="40"/>
        <w:jc w:val="both"/>
        <w:rPr>
          <w:sz w:val="23"/>
          <w:szCs w:val="23"/>
          <w:lang w:val="x-none"/>
        </w:rPr>
      </w:pPr>
      <w:r w:rsidRPr="00D03841">
        <w:rPr>
          <w:sz w:val="23"/>
          <w:szCs w:val="23"/>
        </w:rPr>
        <w:t>jakichkolwiek konsekwencji pandemii koronawirusa, które były możliwe do przewidzenia w dniu zawarcia Umowy.</w:t>
      </w:r>
    </w:p>
    <w:p w14:paraId="381D5CDB" w14:textId="77777777" w:rsidR="0020610A" w:rsidRPr="0042030B" w:rsidRDefault="00C8589A" w:rsidP="000618B4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360"/>
          <w:tab w:val="num" w:pos="0"/>
        </w:tabs>
        <w:suppressAutoHyphens/>
        <w:autoSpaceDN w:val="0"/>
        <w:spacing w:line="276" w:lineRule="auto"/>
        <w:ind w:left="0" w:right="40" w:hanging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hAnsi="Times New Roman" w:cs="Times New Roman"/>
          <w:sz w:val="23"/>
          <w:szCs w:val="23"/>
          <w:lang w:val="x-none"/>
        </w:rPr>
        <w:lastRenderedPageBreak/>
        <w:t xml:space="preserve">W przypadku, gdy działanie siły wyższej może wpłynąć na realizację przedmiotu Umowy, </w:t>
      </w:r>
      <w:r w:rsidRPr="0042030B">
        <w:rPr>
          <w:rFonts w:ascii="Times New Roman" w:hAnsi="Times New Roman" w:cs="Times New Roman"/>
          <w:sz w:val="23"/>
          <w:szCs w:val="23"/>
        </w:rPr>
        <w:t>S</w:t>
      </w:r>
      <w:r w:rsidR="009A53BB">
        <w:rPr>
          <w:rFonts w:ascii="Times New Roman" w:hAnsi="Times New Roman" w:cs="Times New Roman"/>
          <w:sz w:val="23"/>
          <w:szCs w:val="23"/>
          <w:lang w:val="x-none"/>
        </w:rPr>
        <w:t xml:space="preserve">trony </w:t>
      </w:r>
      <w:r w:rsidRPr="0042030B">
        <w:rPr>
          <w:rFonts w:ascii="Times New Roman" w:hAnsi="Times New Roman" w:cs="Times New Roman"/>
          <w:sz w:val="23"/>
          <w:szCs w:val="23"/>
          <w:lang w:val="x-none"/>
        </w:rPr>
        <w:t>pod rygorem utraty uprawnień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59800C62" w14:textId="77777777" w:rsidR="00C8589A" w:rsidRPr="0042030B" w:rsidRDefault="00C8589A" w:rsidP="000618B4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360"/>
          <w:tab w:val="num" w:pos="0"/>
        </w:tabs>
        <w:suppressAutoHyphens/>
        <w:autoSpaceDN w:val="0"/>
        <w:spacing w:line="276" w:lineRule="auto"/>
        <w:ind w:left="0" w:right="40" w:hanging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42030B">
        <w:rPr>
          <w:rFonts w:ascii="Times New Roman" w:eastAsia="Calibri" w:hAnsi="Times New Roman" w:cs="Times New Roman"/>
          <w:bCs/>
          <w:sz w:val="23"/>
          <w:szCs w:val="23"/>
          <w:lang w:eastAsia="en-US"/>
        </w:rPr>
        <w:t>Oświadczenie o odstąpieniu od Umowy należy złożyć drugiej Stronie w formie pisemnej z podanym uzasadnieniem pod rygorem braku skuteczności takiego oświadczenia.</w:t>
      </w:r>
    </w:p>
    <w:p w14:paraId="2067E8BD" w14:textId="77777777" w:rsidR="00345EDC" w:rsidRPr="0042030B" w:rsidRDefault="00345EDC" w:rsidP="00DB0A53">
      <w:pPr>
        <w:tabs>
          <w:tab w:val="left" w:pos="0"/>
        </w:tabs>
        <w:spacing w:line="276" w:lineRule="auto"/>
        <w:jc w:val="center"/>
        <w:rPr>
          <w:b/>
          <w:sz w:val="23"/>
          <w:szCs w:val="23"/>
        </w:rPr>
      </w:pPr>
    </w:p>
    <w:p w14:paraId="4D586C08" w14:textId="77777777" w:rsidR="0020610A" w:rsidRPr="0042030B" w:rsidRDefault="0020610A" w:rsidP="00DB0A53">
      <w:pPr>
        <w:tabs>
          <w:tab w:val="left" w:pos="0"/>
        </w:tabs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 9.</w:t>
      </w:r>
    </w:p>
    <w:p w14:paraId="543552C9" w14:textId="77777777" w:rsidR="00345EDC" w:rsidRPr="0042030B" w:rsidRDefault="00B4439C" w:rsidP="000618B4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Ze strony Zamawiającego</w:t>
      </w:r>
      <w:r w:rsidR="00C3154F" w:rsidRPr="0042030B">
        <w:rPr>
          <w:sz w:val="23"/>
          <w:szCs w:val="23"/>
        </w:rPr>
        <w:t xml:space="preserve"> o</w:t>
      </w:r>
      <w:r w:rsidR="00345EDC" w:rsidRPr="0042030B">
        <w:rPr>
          <w:sz w:val="23"/>
          <w:szCs w:val="23"/>
        </w:rPr>
        <w:t>sobami odpowiedzia</w:t>
      </w:r>
      <w:r w:rsidRPr="0042030B">
        <w:rPr>
          <w:sz w:val="23"/>
          <w:szCs w:val="23"/>
        </w:rPr>
        <w:t>lnymi za realizacje przedmiotu U</w:t>
      </w:r>
      <w:r w:rsidR="00345EDC" w:rsidRPr="0042030B">
        <w:rPr>
          <w:sz w:val="23"/>
          <w:szCs w:val="23"/>
        </w:rPr>
        <w:t xml:space="preserve">mowy są: </w:t>
      </w:r>
      <w:r w:rsidR="00AD260B" w:rsidRPr="0042030B">
        <w:rPr>
          <w:sz w:val="23"/>
          <w:szCs w:val="23"/>
        </w:rPr>
        <w:t>………………..</w:t>
      </w:r>
      <w:r w:rsidR="00C3154F" w:rsidRPr="0042030B">
        <w:rPr>
          <w:sz w:val="23"/>
          <w:szCs w:val="23"/>
        </w:rPr>
        <w:t>, tel. …………….., e-mail:</w:t>
      </w:r>
      <w:r w:rsidR="00345EDC" w:rsidRPr="0042030B">
        <w:rPr>
          <w:sz w:val="23"/>
          <w:szCs w:val="23"/>
        </w:rPr>
        <w:t xml:space="preserve"> ....................</w:t>
      </w:r>
    </w:p>
    <w:p w14:paraId="1CB5C7BB" w14:textId="77777777" w:rsidR="00B4439C" w:rsidRPr="0042030B" w:rsidRDefault="00B4439C" w:rsidP="000618B4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Ze strony Wykonawcy osobami odpowiedzialnymi za realizacje przedmiotu Umowy są: ……………….., tel. …………….., e-mail: ....................</w:t>
      </w:r>
    </w:p>
    <w:p w14:paraId="04BC1B31" w14:textId="77777777" w:rsidR="003330FD" w:rsidRPr="0042030B" w:rsidRDefault="003330FD" w:rsidP="00DB0A53">
      <w:pPr>
        <w:spacing w:line="276" w:lineRule="auto"/>
        <w:jc w:val="center"/>
        <w:rPr>
          <w:b/>
          <w:sz w:val="23"/>
          <w:szCs w:val="23"/>
        </w:rPr>
      </w:pPr>
    </w:p>
    <w:p w14:paraId="3F6BDA80" w14:textId="77777777" w:rsidR="00C15EAC" w:rsidRPr="0042030B" w:rsidRDefault="0020610A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 10</w:t>
      </w:r>
      <w:r w:rsidR="00C15EAC" w:rsidRPr="0042030B">
        <w:rPr>
          <w:b/>
          <w:sz w:val="23"/>
          <w:szCs w:val="23"/>
        </w:rPr>
        <w:t>.</w:t>
      </w:r>
    </w:p>
    <w:p w14:paraId="27AA4714" w14:textId="77777777" w:rsidR="00C15EAC" w:rsidRPr="0042030B" w:rsidRDefault="00C15EAC" w:rsidP="000618B4">
      <w:pPr>
        <w:widowControl w:val="0"/>
        <w:numPr>
          <w:ilvl w:val="0"/>
          <w:numId w:val="30"/>
        </w:numPr>
        <w:tabs>
          <w:tab w:val="clear" w:pos="360"/>
          <w:tab w:val="num" w:pos="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 xml:space="preserve">Wykonawca powierza podwykonawcom wykonanie </w:t>
      </w:r>
      <w:r w:rsidR="0042030B">
        <w:rPr>
          <w:color w:val="000000"/>
          <w:sz w:val="23"/>
          <w:szCs w:val="23"/>
        </w:rPr>
        <w:t>następującej części przedmiotu U</w:t>
      </w:r>
      <w:r w:rsidRPr="0042030B">
        <w:rPr>
          <w:color w:val="000000"/>
          <w:sz w:val="23"/>
          <w:szCs w:val="23"/>
        </w:rPr>
        <w:t>mowy tj.:</w:t>
      </w:r>
    </w:p>
    <w:p w14:paraId="4A75974B" w14:textId="77777777" w:rsidR="00C15EAC" w:rsidRPr="0042030B" w:rsidRDefault="00C15EAC" w:rsidP="00DB0A53">
      <w:pPr>
        <w:tabs>
          <w:tab w:val="num" w:pos="0"/>
        </w:tabs>
        <w:spacing w:line="276" w:lineRule="auto"/>
        <w:rPr>
          <w:i/>
          <w:color w:val="000000"/>
          <w:sz w:val="23"/>
          <w:szCs w:val="23"/>
        </w:rPr>
      </w:pPr>
      <w:r w:rsidRPr="0042030B">
        <w:rPr>
          <w:i/>
          <w:color w:val="000000"/>
          <w:sz w:val="23"/>
          <w:szCs w:val="23"/>
        </w:rPr>
        <w:t>……………………………………………………………………………………….</w:t>
      </w:r>
    </w:p>
    <w:p w14:paraId="1C39E799" w14:textId="77777777" w:rsidR="00C15EAC" w:rsidRPr="0042030B" w:rsidRDefault="00C15EAC" w:rsidP="000618B4">
      <w:pPr>
        <w:widowControl w:val="0"/>
        <w:numPr>
          <w:ilvl w:val="0"/>
          <w:numId w:val="30"/>
        </w:numPr>
        <w:tabs>
          <w:tab w:val="clear" w:pos="360"/>
          <w:tab w:val="num" w:pos="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Wykonawca ponosi pełną odpowiedzialność za realizację części przedmiotu Umowy, którą wykonuje przy pomocy podwykonawcy. Wykonawca zapewnia, że podwykonawcy będą przestrzegać wszelkich postanowień Umowy.</w:t>
      </w:r>
    </w:p>
    <w:p w14:paraId="747699C4" w14:textId="77777777" w:rsidR="00C15EAC" w:rsidRPr="0042030B" w:rsidRDefault="00C15EAC" w:rsidP="000618B4">
      <w:pPr>
        <w:numPr>
          <w:ilvl w:val="0"/>
          <w:numId w:val="30"/>
        </w:numPr>
        <w:tabs>
          <w:tab w:val="clear" w:pos="36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W przypadku zawarcia umowy z podwykonawcą, Wykonawca zobowiązany jest do uzyskania autorskich praw majątkowych oraz praw zależnych wraz ze zgodą na wykonywanie praw osobistych do utworów wytworzonych w ramach tej umowy w zakresie tożsamym z określonym w niniejszej Umowie oraz przeniesienia ich na Zamawiającego zgodnie z niniejszą Umową.</w:t>
      </w:r>
    </w:p>
    <w:p w14:paraId="04F5F575" w14:textId="77777777" w:rsidR="00C15EAC" w:rsidRPr="0042030B" w:rsidRDefault="00C15EAC" w:rsidP="000618B4">
      <w:pPr>
        <w:widowControl w:val="0"/>
        <w:numPr>
          <w:ilvl w:val="0"/>
          <w:numId w:val="30"/>
        </w:numPr>
        <w:tabs>
          <w:tab w:val="clear" w:pos="360"/>
          <w:tab w:val="num" w:pos="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Wykonawca, na żądanie Zamawiającego, zobowiązany jest do zmiany podwykonawcy, jeżeli ten wykonuje usługę w sposób wadliwy, niestaranny, niezgodny z umową lub właściwymi przepisami.</w:t>
      </w:r>
    </w:p>
    <w:p w14:paraId="6AD649B7" w14:textId="77777777" w:rsidR="00C15EAC" w:rsidRPr="0042030B" w:rsidRDefault="00C15EAC" w:rsidP="000618B4">
      <w:pPr>
        <w:widowControl w:val="0"/>
        <w:numPr>
          <w:ilvl w:val="0"/>
          <w:numId w:val="30"/>
        </w:numPr>
        <w:tabs>
          <w:tab w:val="clear" w:pos="360"/>
          <w:tab w:val="num" w:pos="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 xml:space="preserve">W razie zaistnienia w czasie realizacji usługi uzasadnionej okolicznościami faktycznymi lub prawnymi potrzeby zmiany lub rezygnacji z podwykonawcy, na którego zasoby Wykonawca powoływał się na zasadach określonych w art. 118 ust. 2 </w:t>
      </w:r>
      <w:r w:rsidR="009A53BB">
        <w:rPr>
          <w:color w:val="000000"/>
          <w:sz w:val="23"/>
          <w:szCs w:val="23"/>
        </w:rPr>
        <w:t>p.z.p.</w:t>
      </w:r>
      <w:r w:rsidRPr="0042030B">
        <w:rPr>
          <w:color w:val="000000"/>
          <w:sz w:val="23"/>
          <w:szCs w:val="23"/>
        </w:rPr>
        <w:t xml:space="preserve"> w celu wykazania spełnienia warunków udziału w postępowaniu, Wykonawca zobowiązany jest wykazać Zamawiającemu, iż proponowany inny podwykonawca lub Wykonawca samodzielnie spełnia je w stopniu nie mniejszym niż podwykonawca, na którego zasoby Wykonawca powoływał się w trakcie postępowania o udzielenie zamówienia.</w:t>
      </w:r>
    </w:p>
    <w:p w14:paraId="39D6E4DF" w14:textId="77777777" w:rsidR="00C15EAC" w:rsidRPr="0042030B" w:rsidRDefault="00C15EAC" w:rsidP="000618B4">
      <w:pPr>
        <w:numPr>
          <w:ilvl w:val="0"/>
          <w:numId w:val="30"/>
        </w:numPr>
        <w:tabs>
          <w:tab w:val="clear" w:pos="36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Zamiana podwykonawcy</w:t>
      </w:r>
      <w:r w:rsidRPr="0042030B">
        <w:rPr>
          <w:b/>
          <w:color w:val="000000"/>
          <w:sz w:val="23"/>
          <w:szCs w:val="23"/>
        </w:rPr>
        <w:t xml:space="preserve"> </w:t>
      </w:r>
      <w:r w:rsidRPr="0042030B">
        <w:rPr>
          <w:color w:val="000000"/>
          <w:sz w:val="23"/>
          <w:szCs w:val="23"/>
        </w:rPr>
        <w:t>może nastąpić wyłącznie po przedstawieniu przez Wykonawcę oświadczenia podwykonawcy o jego rezygnacji z udziału w realizacji przedmiotu zamówienia oraz o braku roszczeń podwykonawcy wobec Wykonawcy z tytułu realizacji usług.</w:t>
      </w:r>
    </w:p>
    <w:p w14:paraId="04170E5D" w14:textId="77777777" w:rsidR="00C15EAC" w:rsidRPr="0042030B" w:rsidRDefault="00C15EAC" w:rsidP="000618B4">
      <w:pPr>
        <w:widowControl w:val="0"/>
        <w:numPr>
          <w:ilvl w:val="0"/>
          <w:numId w:val="30"/>
        </w:numPr>
        <w:tabs>
          <w:tab w:val="clear" w:pos="360"/>
          <w:tab w:val="num" w:pos="0"/>
        </w:tabs>
        <w:suppressAutoHyphens/>
        <w:spacing w:line="276" w:lineRule="auto"/>
        <w:ind w:left="0"/>
        <w:jc w:val="both"/>
        <w:rPr>
          <w:color w:val="000000"/>
          <w:sz w:val="23"/>
          <w:szCs w:val="23"/>
        </w:rPr>
      </w:pPr>
      <w:r w:rsidRPr="0042030B">
        <w:rPr>
          <w:color w:val="000000"/>
          <w:sz w:val="23"/>
          <w:szCs w:val="23"/>
        </w:rPr>
        <w:t>Zamawiający nie odpowiada za jakiekolwiek zobowiązania Wykonawcy wobec podwykonawców, jak również za zobowiązania podwykonawców wobec osób trzecich.</w:t>
      </w:r>
    </w:p>
    <w:p w14:paraId="038EC6FA" w14:textId="77777777" w:rsidR="00C15EAC" w:rsidRPr="0042030B" w:rsidRDefault="00C15EAC" w:rsidP="00DB0A53">
      <w:pPr>
        <w:spacing w:line="276" w:lineRule="auto"/>
        <w:jc w:val="center"/>
        <w:rPr>
          <w:b/>
          <w:sz w:val="23"/>
          <w:szCs w:val="23"/>
        </w:rPr>
      </w:pPr>
    </w:p>
    <w:p w14:paraId="17741959" w14:textId="77777777" w:rsidR="00C15EAC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</w:t>
      </w:r>
      <w:r w:rsidR="003330FD" w:rsidRPr="0042030B">
        <w:rPr>
          <w:b/>
          <w:sz w:val="23"/>
          <w:szCs w:val="23"/>
        </w:rPr>
        <w:t xml:space="preserve"> </w:t>
      </w:r>
      <w:r w:rsidR="0020610A" w:rsidRPr="0042030B">
        <w:rPr>
          <w:b/>
          <w:sz w:val="23"/>
          <w:szCs w:val="23"/>
        </w:rPr>
        <w:t>11</w:t>
      </w:r>
      <w:r w:rsidR="00F87557" w:rsidRPr="0042030B">
        <w:rPr>
          <w:b/>
          <w:sz w:val="23"/>
          <w:szCs w:val="23"/>
        </w:rPr>
        <w:t>.</w:t>
      </w:r>
    </w:p>
    <w:p w14:paraId="5BFD2B78" w14:textId="77777777" w:rsidR="009A1E46" w:rsidRPr="0042030B" w:rsidRDefault="009A1E46" w:rsidP="000618B4">
      <w:pPr>
        <w:numPr>
          <w:ilvl w:val="2"/>
          <w:numId w:val="12"/>
        </w:numPr>
        <w:tabs>
          <w:tab w:val="left" w:pos="0"/>
        </w:tabs>
        <w:spacing w:line="276" w:lineRule="auto"/>
        <w:ind w:left="0" w:hanging="284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 oświadcza, że przysługują mu niczym nieograniczone autorskie prawa osobiste i mająt</w:t>
      </w:r>
      <w:r w:rsidR="009700F9" w:rsidRPr="0042030B">
        <w:rPr>
          <w:sz w:val="23"/>
          <w:szCs w:val="23"/>
        </w:rPr>
        <w:t>kowe</w:t>
      </w:r>
      <w:r w:rsidRPr="0042030B">
        <w:rPr>
          <w:sz w:val="23"/>
          <w:szCs w:val="23"/>
        </w:rPr>
        <w:t xml:space="preserve"> do PFU</w:t>
      </w:r>
      <w:r w:rsidR="0070647D">
        <w:rPr>
          <w:sz w:val="23"/>
          <w:szCs w:val="23"/>
        </w:rPr>
        <w:t xml:space="preserve"> i innych dokumentów, które przekaże Zmawiającemu, </w:t>
      </w:r>
      <w:r w:rsidR="009700F9" w:rsidRPr="0042030B">
        <w:rPr>
          <w:sz w:val="23"/>
          <w:szCs w:val="23"/>
        </w:rPr>
        <w:t>stanowiących utwory w rozumieniu przepisów ustawy o prawie autorskich i prawach pokrewnych</w:t>
      </w:r>
      <w:r w:rsidRPr="0042030B">
        <w:rPr>
          <w:sz w:val="23"/>
          <w:szCs w:val="23"/>
        </w:rPr>
        <w:t>.</w:t>
      </w:r>
    </w:p>
    <w:p w14:paraId="1A798705" w14:textId="77777777" w:rsidR="00345EDC" w:rsidRPr="0042030B" w:rsidRDefault="00345EDC" w:rsidP="000618B4">
      <w:pPr>
        <w:numPr>
          <w:ilvl w:val="2"/>
          <w:numId w:val="12"/>
        </w:numPr>
        <w:tabs>
          <w:tab w:val="left" w:pos="0"/>
        </w:tabs>
        <w:spacing w:line="276" w:lineRule="auto"/>
        <w:ind w:left="0" w:hanging="284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</w:t>
      </w:r>
      <w:r w:rsidR="009A1E46" w:rsidRPr="0042030B">
        <w:rPr>
          <w:sz w:val="23"/>
          <w:szCs w:val="23"/>
        </w:rPr>
        <w:t xml:space="preserve">w ramach </w:t>
      </w:r>
      <w:r w:rsidR="009700F9" w:rsidRPr="0042030B">
        <w:rPr>
          <w:sz w:val="23"/>
          <w:szCs w:val="23"/>
        </w:rPr>
        <w:t>wynagrodzenia określonego Umową</w:t>
      </w:r>
      <w:r w:rsidR="0070647D">
        <w:rPr>
          <w:sz w:val="23"/>
          <w:szCs w:val="23"/>
        </w:rPr>
        <w:t>, z chwilą jego zapłaty</w:t>
      </w:r>
      <w:r w:rsidR="009A1E46" w:rsidRPr="0042030B">
        <w:rPr>
          <w:sz w:val="23"/>
          <w:szCs w:val="23"/>
        </w:rPr>
        <w:t xml:space="preserve"> przenosi </w:t>
      </w:r>
      <w:r w:rsidRPr="0042030B">
        <w:rPr>
          <w:sz w:val="23"/>
          <w:szCs w:val="23"/>
        </w:rPr>
        <w:t>na Zamawiającego całość autorskich praw majątkowych</w:t>
      </w:r>
      <w:r w:rsidR="009A1E46" w:rsidRPr="0042030B">
        <w:rPr>
          <w:sz w:val="23"/>
          <w:szCs w:val="23"/>
        </w:rPr>
        <w:t xml:space="preserve"> i zależnych</w:t>
      </w:r>
      <w:r w:rsidRPr="0042030B">
        <w:rPr>
          <w:sz w:val="23"/>
          <w:szCs w:val="23"/>
        </w:rPr>
        <w:t xml:space="preserve"> do </w:t>
      </w:r>
      <w:r w:rsidR="009A1E46" w:rsidRPr="0042030B">
        <w:rPr>
          <w:sz w:val="23"/>
          <w:szCs w:val="23"/>
        </w:rPr>
        <w:t>PFU</w:t>
      </w:r>
      <w:r w:rsidRPr="0042030B">
        <w:rPr>
          <w:sz w:val="23"/>
          <w:szCs w:val="23"/>
        </w:rPr>
        <w:t>,</w:t>
      </w:r>
      <w:r w:rsidR="009A1E46" w:rsidRPr="0042030B">
        <w:rPr>
          <w:sz w:val="23"/>
          <w:szCs w:val="23"/>
        </w:rPr>
        <w:t xml:space="preserve"> wraz z </w:t>
      </w:r>
      <w:r w:rsidR="00E53ABD" w:rsidRPr="0042030B">
        <w:rPr>
          <w:sz w:val="23"/>
          <w:szCs w:val="23"/>
        </w:rPr>
        <w:t xml:space="preserve">wyłącznym </w:t>
      </w:r>
      <w:r w:rsidR="009A1E46" w:rsidRPr="0042030B">
        <w:rPr>
          <w:sz w:val="23"/>
          <w:szCs w:val="23"/>
        </w:rPr>
        <w:t xml:space="preserve">prawem </w:t>
      </w:r>
      <w:r w:rsidR="00E53ABD" w:rsidRPr="0042030B">
        <w:rPr>
          <w:sz w:val="23"/>
          <w:szCs w:val="23"/>
        </w:rPr>
        <w:t xml:space="preserve">do </w:t>
      </w:r>
      <w:r w:rsidR="009A1E46" w:rsidRPr="0042030B">
        <w:rPr>
          <w:sz w:val="23"/>
          <w:szCs w:val="23"/>
        </w:rPr>
        <w:t>wykonywania praw zależnych</w:t>
      </w:r>
      <w:r w:rsidRPr="0042030B">
        <w:rPr>
          <w:sz w:val="23"/>
          <w:szCs w:val="23"/>
        </w:rPr>
        <w:t xml:space="preserve">, </w:t>
      </w:r>
      <w:r w:rsidR="00E53ABD" w:rsidRPr="0042030B">
        <w:rPr>
          <w:sz w:val="23"/>
          <w:szCs w:val="23"/>
        </w:rPr>
        <w:t>na terytorium całego świata, bez ograniczeń czasowych i ilościowych, w całości lub we fragmentach</w:t>
      </w:r>
      <w:r w:rsidRPr="0042030B">
        <w:rPr>
          <w:sz w:val="23"/>
          <w:szCs w:val="23"/>
        </w:rPr>
        <w:t xml:space="preserve"> na wszystkich znan</w:t>
      </w:r>
      <w:r w:rsidR="009A1E46" w:rsidRPr="0042030B">
        <w:rPr>
          <w:sz w:val="23"/>
          <w:szCs w:val="23"/>
        </w:rPr>
        <w:t>ych w chwili zawarcia U</w:t>
      </w:r>
      <w:r w:rsidRPr="0042030B">
        <w:rPr>
          <w:sz w:val="23"/>
          <w:szCs w:val="23"/>
        </w:rPr>
        <w:t>mowy polach eksploatacji, a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w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szczególności w zakresie:</w:t>
      </w:r>
    </w:p>
    <w:p w14:paraId="433D77EC" w14:textId="77777777" w:rsidR="00345EDC" w:rsidRPr="0042030B" w:rsidRDefault="004B0D63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lastRenderedPageBreak/>
        <w:t>używania oraz utrwala</w:t>
      </w:r>
      <w:r w:rsidR="00345EDC" w:rsidRPr="0042030B">
        <w:rPr>
          <w:sz w:val="23"/>
          <w:szCs w:val="23"/>
        </w:rPr>
        <w:t>nia</w:t>
      </w:r>
      <w:r w:rsidR="00F87557" w:rsidRPr="0042030B">
        <w:rPr>
          <w:sz w:val="23"/>
          <w:szCs w:val="23"/>
        </w:rPr>
        <w:t xml:space="preserve"> każdą znaną w chwili zawarcia U</w:t>
      </w:r>
      <w:r w:rsidR="00345EDC" w:rsidRPr="0042030B">
        <w:rPr>
          <w:sz w:val="23"/>
          <w:szCs w:val="23"/>
        </w:rPr>
        <w:t>mowy techniką, w tym m.in. drukiem, na kliszy fotograficznej, na taśmie/płycie magnetycznej, optycznej, analogowo, cyfrowo,</w:t>
      </w:r>
      <w:r w:rsidR="003330FD" w:rsidRPr="0042030B">
        <w:rPr>
          <w:sz w:val="23"/>
          <w:szCs w:val="23"/>
        </w:rPr>
        <w:t xml:space="preserve"> </w:t>
      </w:r>
      <w:r w:rsidR="00345EDC" w:rsidRPr="0042030B">
        <w:rPr>
          <w:sz w:val="23"/>
          <w:szCs w:val="23"/>
        </w:rPr>
        <w:t>(w jakimkolwiek systemie i na jakimkolwiek nośniku),</w:t>
      </w:r>
    </w:p>
    <w:p w14:paraId="282E7FEA" w14:textId="77777777" w:rsidR="00345EDC" w:rsidRPr="0042030B" w:rsidRDefault="00345EDC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zwielokrotniania</w:t>
      </w:r>
      <w:r w:rsidR="004B0D63" w:rsidRPr="0042030B">
        <w:rPr>
          <w:sz w:val="23"/>
          <w:szCs w:val="23"/>
        </w:rPr>
        <w:t xml:space="preserve"> każdą znaną w chwili zawarcia U</w:t>
      </w:r>
      <w:r w:rsidRPr="0042030B">
        <w:rPr>
          <w:sz w:val="23"/>
          <w:szCs w:val="23"/>
        </w:rPr>
        <w:t>mowy techniką, w tym m.in. drukiem, na kliszy fotograficznej, na taśmie/płycie magnetycznej, optycznej, analogowo, cyfrowo,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(w jakimkolwiek systemie i na jakimkolwiek nośniku),</w:t>
      </w:r>
    </w:p>
    <w:p w14:paraId="1AEDEC0F" w14:textId="77777777" w:rsidR="00345EDC" w:rsidRPr="0042030B" w:rsidRDefault="009A1E46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wprowadzania do obrotu oryginału</w:t>
      </w:r>
      <w:r w:rsidR="00345EDC" w:rsidRPr="0042030B">
        <w:rPr>
          <w:sz w:val="23"/>
          <w:szCs w:val="23"/>
        </w:rPr>
        <w:t xml:space="preserve"> jak i jego egzemplarzy zwielokrotnionych za pomocą dowolnych technik, </w:t>
      </w:r>
    </w:p>
    <w:p w14:paraId="3485A9D5" w14:textId="77777777" w:rsidR="00345EDC" w:rsidRPr="0042030B" w:rsidRDefault="00345EDC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wprowadzania do pamięci komputera oraz do sieci komputerowej i/lub multimedialnej,</w:t>
      </w:r>
    </w:p>
    <w:p w14:paraId="06D11491" w14:textId="77777777" w:rsidR="00345EDC" w:rsidRPr="0042030B" w:rsidRDefault="00345EDC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publicznego udostępniania w taki sposób, aby każdy mógł mieć do nich dostęp w miejscu i w czasie przez siebie wybranym (m.in. udostępniania w </w:t>
      </w:r>
      <w:r w:rsidR="00EE140E" w:rsidRPr="0042030B">
        <w:rPr>
          <w:sz w:val="23"/>
          <w:szCs w:val="23"/>
        </w:rPr>
        <w:t>Internecie</w:t>
      </w:r>
      <w:r w:rsidRPr="0042030B">
        <w:rPr>
          <w:sz w:val="23"/>
          <w:szCs w:val="23"/>
        </w:rPr>
        <w:t xml:space="preserve"> oraz rozpowszechniania w ramach dowolnych usług telekomunikacyjnych),</w:t>
      </w:r>
    </w:p>
    <w:p w14:paraId="1E0EBD65" w14:textId="77777777" w:rsidR="00345EDC" w:rsidRPr="0042030B" w:rsidRDefault="00345EDC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użyczania i/lub najmu jak i jego egzemplarzy,</w:t>
      </w:r>
    </w:p>
    <w:p w14:paraId="36848071" w14:textId="77777777" w:rsidR="00345EDC" w:rsidRPr="0042030B" w:rsidRDefault="00345EDC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nadawania analogowego i/lub cyfrowego (w jakimkolwiek systemie i technologii) przez stację naziemną i/lub za pośrednictwem satelity, reemitowania,</w:t>
      </w:r>
    </w:p>
    <w:p w14:paraId="14404419" w14:textId="77777777" w:rsidR="009700F9" w:rsidRPr="0042030B" w:rsidRDefault="00345EDC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rozpowszechniania w całości lub w części</w:t>
      </w:r>
      <w:r w:rsidR="009700F9" w:rsidRPr="0042030B">
        <w:rPr>
          <w:sz w:val="23"/>
          <w:szCs w:val="23"/>
        </w:rPr>
        <w:t>,</w:t>
      </w:r>
    </w:p>
    <w:p w14:paraId="00812CC8" w14:textId="77777777" w:rsidR="009700F9" w:rsidRPr="0042030B" w:rsidRDefault="009700F9" w:rsidP="000618B4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sz w:val="23"/>
          <w:szCs w:val="23"/>
        </w:rPr>
      </w:pPr>
      <w:r w:rsidRPr="0042030B">
        <w:rPr>
          <w:color w:val="000000"/>
          <w:sz w:val="23"/>
          <w:szCs w:val="23"/>
        </w:rPr>
        <w:t>korzystanie z dowolnie wybranych fragmentów każdego elementu i łączenia ich z innymi utworami, jak również lecz niewyłącznie w zestawieniu z innymi zdjęciami, tekstami, komentarzami lub treściami;</w:t>
      </w:r>
    </w:p>
    <w:p w14:paraId="769FA2E2" w14:textId="77777777" w:rsidR="00B4439C" w:rsidRPr="0042030B" w:rsidRDefault="004B0D63" w:rsidP="000618B4">
      <w:pPr>
        <w:numPr>
          <w:ilvl w:val="2"/>
          <w:numId w:val="12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color w:val="000000"/>
          <w:sz w:val="23"/>
          <w:szCs w:val="23"/>
        </w:rPr>
        <w:t>Wykonawca udziela ponadto Zamawiającemu zezwolenia na korzystanie i rozporządzanie wszelkimi prawami zależnymi do każdego elementu przedmiotu umowy w szczególności na wszelkich polach eksploatacji wymienionych powyżej, bez ograniczeń terytorialnych i czasowych, oraz przenosi na Zamawiającego prawo do udzielania dalszych zezwoleń na korzystanie i rozporządzanie wyżej wymienionymi utworami zależnymi do każdego elementu przedmiotu umowy, również na wszelkich polach eksploatacji wymienionych w ust. 2 powyżej, również bez ograniczeń terytorialnych i czasowych.</w:t>
      </w:r>
      <w:r w:rsidRPr="0042030B">
        <w:rPr>
          <w:sz w:val="23"/>
          <w:szCs w:val="23"/>
        </w:rPr>
        <w:t xml:space="preserve"> Wykonawca przenosi na Zamawiającego również prawo zezwalania na wykonywanie </w:t>
      </w:r>
      <w:r w:rsidR="0070647D">
        <w:rPr>
          <w:sz w:val="23"/>
          <w:szCs w:val="23"/>
        </w:rPr>
        <w:t>praw zależnych</w:t>
      </w:r>
      <w:r w:rsidRPr="0042030B">
        <w:rPr>
          <w:sz w:val="23"/>
          <w:szCs w:val="23"/>
        </w:rPr>
        <w:t xml:space="preserve"> do PFU</w:t>
      </w:r>
      <w:r w:rsidR="0070647D">
        <w:rPr>
          <w:sz w:val="23"/>
          <w:szCs w:val="23"/>
        </w:rPr>
        <w:t xml:space="preserve"> przez osoby trzecie</w:t>
      </w:r>
      <w:r w:rsidRPr="0042030B">
        <w:rPr>
          <w:sz w:val="23"/>
          <w:szCs w:val="23"/>
        </w:rPr>
        <w:t>.</w:t>
      </w:r>
    </w:p>
    <w:p w14:paraId="6538BB13" w14:textId="77777777" w:rsidR="00B4439C" w:rsidRPr="0042030B" w:rsidRDefault="00345EDC" w:rsidP="000618B4">
      <w:pPr>
        <w:numPr>
          <w:ilvl w:val="2"/>
          <w:numId w:val="12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 oświadcza, iż wyraża zgodę i jednocześnie upoważnia Zamawiającego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do dokonywania zmian w dokumentacji projektowej, które podyktowane będą koniecznością jej dostosowania do zmieniających się warunków ekonomicznych i potrzeb rozwojowych Zamawiającego. W tym zakresie Wykonawca zobowiązuje się do zaniechania dochodzenia roszczeń o naruszenie autorskich praw osobistych</w:t>
      </w:r>
      <w:r w:rsidR="0070647D">
        <w:rPr>
          <w:sz w:val="23"/>
          <w:szCs w:val="23"/>
        </w:rPr>
        <w:t xml:space="preserve"> oraz zezwala na wykonywanie praw osobistych przez Zamawiającego</w:t>
      </w:r>
      <w:r w:rsidRPr="0042030B">
        <w:rPr>
          <w:sz w:val="23"/>
          <w:szCs w:val="23"/>
        </w:rPr>
        <w:t>. Jeśli zaś autorskie prawa osobiste przysługiwać będą innym niż on sam podmiotom, Wykonawca zobowiązuje się do uzyskania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w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tym zakresie zgody</w:t>
      </w:r>
      <w:r w:rsidR="0070647D">
        <w:rPr>
          <w:sz w:val="23"/>
          <w:szCs w:val="23"/>
        </w:rPr>
        <w:t xml:space="preserve"> na wykonywanie praw osobistych przez Zamawiającego</w:t>
      </w:r>
      <w:r w:rsidRPr="0042030B">
        <w:rPr>
          <w:sz w:val="23"/>
          <w:szCs w:val="23"/>
        </w:rPr>
        <w:t>, wyrażonej w formie stosownego oświadczenia, o którym mowa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w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niniejszym punkcie od uprawnionych osób.</w:t>
      </w:r>
      <w:r w:rsidR="004B0D63" w:rsidRPr="0042030B">
        <w:rPr>
          <w:sz w:val="23"/>
          <w:szCs w:val="23"/>
        </w:rPr>
        <w:t xml:space="preserve"> </w:t>
      </w:r>
    </w:p>
    <w:p w14:paraId="4C6DC0C3" w14:textId="77777777" w:rsidR="004B0D63" w:rsidRPr="0042030B" w:rsidRDefault="004B0D63" w:rsidP="000618B4">
      <w:pPr>
        <w:numPr>
          <w:ilvl w:val="2"/>
          <w:numId w:val="12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</w:t>
      </w:r>
      <w:r w:rsidR="009A1E46" w:rsidRPr="0042030B">
        <w:rPr>
          <w:sz w:val="23"/>
          <w:szCs w:val="23"/>
        </w:rPr>
        <w:t xml:space="preserve"> zezwala i upoważnia Zamawiającego oraz osoby trzecie korzystające za zgodą Zamawiające</w:t>
      </w:r>
      <w:r w:rsidR="00F87557" w:rsidRPr="0042030B">
        <w:rPr>
          <w:sz w:val="23"/>
          <w:szCs w:val="23"/>
        </w:rPr>
        <w:t>go z PFU</w:t>
      </w:r>
      <w:r w:rsidR="009A1E46" w:rsidRPr="0042030B">
        <w:rPr>
          <w:sz w:val="23"/>
          <w:szCs w:val="23"/>
        </w:rPr>
        <w:t xml:space="preserve"> lub rozporządzające nim do wyłącznego wykonywania w jego imieniu autorskich praw osobistych </w:t>
      </w:r>
      <w:r w:rsidR="00F87557" w:rsidRPr="0042030B">
        <w:rPr>
          <w:sz w:val="23"/>
          <w:szCs w:val="23"/>
        </w:rPr>
        <w:t xml:space="preserve">do PFU </w:t>
      </w:r>
      <w:r w:rsidR="009A1E46" w:rsidRPr="0042030B">
        <w:rPr>
          <w:sz w:val="23"/>
          <w:szCs w:val="23"/>
        </w:rPr>
        <w:t>w zakresie:  </w:t>
      </w:r>
    </w:p>
    <w:p w14:paraId="2988D228" w14:textId="77777777" w:rsidR="004B0D63" w:rsidRPr="0042030B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decydowania o jego pierwszym udostępnieniu</w:t>
      </w:r>
      <w:r w:rsidR="00F87557" w:rsidRPr="0042030B">
        <w:rPr>
          <w:sz w:val="23"/>
          <w:szCs w:val="23"/>
        </w:rPr>
        <w:t>,</w:t>
      </w:r>
      <w:r w:rsidRPr="0042030B">
        <w:rPr>
          <w:sz w:val="23"/>
          <w:szCs w:val="23"/>
        </w:rPr>
        <w:t xml:space="preserve"> a także decydowania o formie i sposobie powyższego udostępniania; </w:t>
      </w:r>
    </w:p>
    <w:p w14:paraId="00F30FCB" w14:textId="77777777" w:rsidR="004B0D63" w:rsidRPr="0042030B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udostępnienia anonimowo lub z oznaczeniem imienia i nazwiska </w:t>
      </w:r>
      <w:r w:rsidR="00530CCB">
        <w:rPr>
          <w:sz w:val="23"/>
          <w:szCs w:val="23"/>
        </w:rPr>
        <w:t>Twórcy</w:t>
      </w:r>
      <w:r w:rsidRPr="0042030B">
        <w:rPr>
          <w:sz w:val="23"/>
          <w:szCs w:val="23"/>
        </w:rPr>
        <w:t>; </w:t>
      </w:r>
    </w:p>
    <w:p w14:paraId="07B18843" w14:textId="77777777" w:rsidR="004B0D63" w:rsidRPr="0042030B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nadzoru autorskiego; </w:t>
      </w:r>
    </w:p>
    <w:p w14:paraId="40C51795" w14:textId="77777777" w:rsidR="004B0D63" w:rsidRPr="00844E3F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844E3F">
        <w:rPr>
          <w:sz w:val="23"/>
          <w:szCs w:val="23"/>
        </w:rPr>
        <w:t>nienaruszalności jego treści i formy oraz ich rzetelnego wykorzystania, w szczególności zezwala na dokonywanie zmian, montażu, fragmentaryzacji, przeróbek, łączenia i ekstrakcji poszczególnych elementów lub fragmentów, jak również na łączenie z wszelkimi innymi utworami.</w:t>
      </w:r>
    </w:p>
    <w:p w14:paraId="642678AB" w14:textId="77777777" w:rsidR="004B0D63" w:rsidRPr="00844E3F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844E3F">
        <w:rPr>
          <w:sz w:val="23"/>
          <w:szCs w:val="23"/>
        </w:rPr>
        <w:t xml:space="preserve">wskazywania </w:t>
      </w:r>
      <w:r w:rsidR="00F87557" w:rsidRPr="00844E3F">
        <w:rPr>
          <w:sz w:val="23"/>
          <w:szCs w:val="23"/>
        </w:rPr>
        <w:t xml:space="preserve">Wykonawcy </w:t>
      </w:r>
      <w:r w:rsidRPr="00844E3F">
        <w:rPr>
          <w:sz w:val="23"/>
          <w:szCs w:val="23"/>
        </w:rPr>
        <w:t xml:space="preserve">go jako </w:t>
      </w:r>
      <w:r w:rsidR="00F87557" w:rsidRPr="00844E3F">
        <w:rPr>
          <w:sz w:val="23"/>
          <w:szCs w:val="23"/>
        </w:rPr>
        <w:t>twórcy</w:t>
      </w:r>
      <w:r w:rsidRPr="00844E3F">
        <w:rPr>
          <w:sz w:val="23"/>
          <w:szCs w:val="23"/>
        </w:rPr>
        <w:t>, z wyłączeniem przypadków, gdy pominięcie jest zwyczajowo przyjęte,</w:t>
      </w:r>
    </w:p>
    <w:p w14:paraId="32F02FDC" w14:textId="77777777" w:rsidR="004B0D63" w:rsidRPr="00844E3F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844E3F">
        <w:rPr>
          <w:sz w:val="23"/>
          <w:szCs w:val="23"/>
        </w:rPr>
        <w:lastRenderedPageBreak/>
        <w:t>decydowania o sposobie oznaczenia , w tym zachowania anonimowoś</w:t>
      </w:r>
      <w:r w:rsidR="00F87557" w:rsidRPr="00844E3F">
        <w:rPr>
          <w:sz w:val="23"/>
          <w:szCs w:val="23"/>
        </w:rPr>
        <w:t>ci.</w:t>
      </w:r>
    </w:p>
    <w:p w14:paraId="4368C870" w14:textId="77777777" w:rsidR="004B0D63" w:rsidRPr="00844E3F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844E3F">
        <w:rPr>
          <w:sz w:val="23"/>
          <w:szCs w:val="23"/>
        </w:rPr>
        <w:t>sprzeciwiania się jakimkolwiek wypaczeniom, przeinaczeniom i innym zmianom wykonania, które mogłyby naruszać jego dobre imię</w:t>
      </w:r>
      <w:r w:rsidR="00F87557" w:rsidRPr="00844E3F">
        <w:rPr>
          <w:sz w:val="23"/>
          <w:szCs w:val="23"/>
        </w:rPr>
        <w:t xml:space="preserve"> twórcy PFU</w:t>
      </w:r>
      <w:r w:rsidRPr="00844E3F">
        <w:rPr>
          <w:sz w:val="23"/>
          <w:szCs w:val="23"/>
        </w:rPr>
        <w:t xml:space="preserve"> i zobowiązuje się nie wykonywać tych dóbr osobistych.</w:t>
      </w:r>
    </w:p>
    <w:p w14:paraId="25DE4F66" w14:textId="77777777" w:rsidR="004B0D63" w:rsidRPr="0042030B" w:rsidRDefault="009A1E46" w:rsidP="000618B4">
      <w:pPr>
        <w:numPr>
          <w:ilvl w:val="3"/>
          <w:numId w:val="12"/>
        </w:numPr>
        <w:spacing w:line="276" w:lineRule="auto"/>
        <w:ind w:left="709" w:hanging="425"/>
        <w:jc w:val="both"/>
        <w:rPr>
          <w:sz w:val="23"/>
          <w:szCs w:val="23"/>
        </w:rPr>
      </w:pPr>
      <w:r w:rsidRPr="00844E3F">
        <w:rPr>
          <w:sz w:val="23"/>
          <w:szCs w:val="23"/>
        </w:rPr>
        <w:t xml:space="preserve">Zamawiającemu przysługuje w szczególności prawo włączenia </w:t>
      </w:r>
      <w:r w:rsidR="001C74B9" w:rsidRPr="00844E3F">
        <w:rPr>
          <w:sz w:val="23"/>
          <w:szCs w:val="23"/>
        </w:rPr>
        <w:t xml:space="preserve">PFU </w:t>
      </w:r>
      <w:r w:rsidR="00D179F6" w:rsidRPr="00844E3F">
        <w:rPr>
          <w:sz w:val="23"/>
          <w:szCs w:val="23"/>
        </w:rPr>
        <w:t xml:space="preserve">do </w:t>
      </w:r>
      <w:r w:rsidRPr="00844E3F">
        <w:rPr>
          <w:sz w:val="23"/>
          <w:szCs w:val="23"/>
        </w:rPr>
        <w:t>utworów wizualnych, audio</w:t>
      </w:r>
      <w:r w:rsidR="001C74B9" w:rsidRPr="00844E3F">
        <w:rPr>
          <w:sz w:val="23"/>
          <w:szCs w:val="23"/>
        </w:rPr>
        <w:t>wizualnych lub</w:t>
      </w:r>
      <w:r w:rsidRPr="00844E3F">
        <w:rPr>
          <w:sz w:val="23"/>
          <w:szCs w:val="23"/>
        </w:rPr>
        <w:t xml:space="preserve"> rozporządzania oraz korzystania z nich, w całości lub we fragmentach, w pełnym zakresie i na wszystkich polach eksploatacji, wymienionych w </w:t>
      </w:r>
      <w:r w:rsidR="001C74B9" w:rsidRPr="00844E3F">
        <w:rPr>
          <w:sz w:val="23"/>
          <w:szCs w:val="23"/>
        </w:rPr>
        <w:t xml:space="preserve">ust. 2 </w:t>
      </w:r>
      <w:r w:rsidRPr="00844E3F">
        <w:rPr>
          <w:sz w:val="23"/>
          <w:szCs w:val="23"/>
        </w:rPr>
        <w:t>powyżej. Zamawiający jest uprawniony do wykonywania wszelkich</w:t>
      </w:r>
      <w:r w:rsidR="001C74B9" w:rsidRPr="00844E3F">
        <w:rPr>
          <w:sz w:val="23"/>
          <w:szCs w:val="23"/>
        </w:rPr>
        <w:t xml:space="preserve"> edycji bez zgody Wykonawcy</w:t>
      </w:r>
      <w:r w:rsidRPr="0042030B">
        <w:rPr>
          <w:sz w:val="23"/>
          <w:szCs w:val="23"/>
        </w:rPr>
        <w:t>.</w:t>
      </w:r>
    </w:p>
    <w:p w14:paraId="5C98C64F" w14:textId="77777777" w:rsidR="00B4439C" w:rsidRPr="0042030B" w:rsidRDefault="00B4439C" w:rsidP="000618B4">
      <w:pPr>
        <w:numPr>
          <w:ilvl w:val="2"/>
          <w:numId w:val="12"/>
        </w:numPr>
        <w:spacing w:line="276" w:lineRule="auto"/>
        <w:jc w:val="both"/>
        <w:rPr>
          <w:sz w:val="23"/>
          <w:szCs w:val="23"/>
        </w:rPr>
      </w:pPr>
      <w:r w:rsidRPr="0042030B">
        <w:rPr>
          <w:color w:val="000000"/>
          <w:sz w:val="23"/>
          <w:szCs w:val="23"/>
        </w:rPr>
        <w:t>Wykonawca udziela Zamawiającemu nieodwołalnego zezwolenia na ingerencję w integralność PFU i każdego innego utworu stworzonego w toku realizacji Umowy, w tym w szczególności na wykorzystywanie części utworu, łączenie każdego jego elementu z innymi utworami lub dziełami niestanowiącymi utworów, rozdzielanie warstwy wizualnej utworu lub też wykorzystywanie w ramach wszelkich pól eksploatacji wymienionych powyżej jedynie wybranych fragmentów utworu, jak również do dokonywania jakichkolwiek innych ich opracowań, w szczególności obróbki komputerowej.</w:t>
      </w:r>
    </w:p>
    <w:p w14:paraId="6BFC9EC3" w14:textId="77777777" w:rsidR="00B4439C" w:rsidRPr="0042030B" w:rsidRDefault="001C74B9" w:rsidP="000618B4">
      <w:pPr>
        <w:numPr>
          <w:ilvl w:val="2"/>
          <w:numId w:val="12"/>
        </w:num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Wykonawca</w:t>
      </w:r>
      <w:r w:rsidR="009A1E46" w:rsidRPr="0042030B">
        <w:rPr>
          <w:sz w:val="23"/>
          <w:szCs w:val="23"/>
        </w:rPr>
        <w:t xml:space="preserve"> jest uprawniony, za uprzednią zgodą Zamawiającego, do niekomercyjnego wykorzystywa</w:t>
      </w:r>
      <w:r w:rsidRPr="0042030B">
        <w:rPr>
          <w:sz w:val="23"/>
          <w:szCs w:val="23"/>
        </w:rPr>
        <w:t>nia PFU</w:t>
      </w:r>
      <w:r w:rsidR="009A1E46" w:rsidRPr="0042030B">
        <w:rPr>
          <w:sz w:val="23"/>
          <w:szCs w:val="23"/>
        </w:rPr>
        <w:t xml:space="preserve"> </w:t>
      </w:r>
      <w:r w:rsidR="00B4439C" w:rsidRPr="0042030B">
        <w:rPr>
          <w:sz w:val="23"/>
          <w:szCs w:val="23"/>
        </w:rPr>
        <w:t xml:space="preserve">i innych utworów stworzonych w ramach realizacji umowy </w:t>
      </w:r>
      <w:r w:rsidR="009A1E46" w:rsidRPr="0042030B">
        <w:rPr>
          <w:sz w:val="23"/>
          <w:szCs w:val="23"/>
        </w:rPr>
        <w:t>wyłącznie w celu p</w:t>
      </w:r>
      <w:r w:rsidRPr="0042030B">
        <w:rPr>
          <w:sz w:val="23"/>
          <w:szCs w:val="23"/>
        </w:rPr>
        <w:t>rezentacji we własnym portfolio.</w:t>
      </w:r>
    </w:p>
    <w:p w14:paraId="5563856A" w14:textId="77777777" w:rsidR="009700F9" w:rsidRPr="0042030B" w:rsidRDefault="00B4439C" w:rsidP="000618B4">
      <w:pPr>
        <w:numPr>
          <w:ilvl w:val="2"/>
          <w:numId w:val="12"/>
        </w:numPr>
        <w:spacing w:line="276" w:lineRule="auto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Wykonawca oświadcza, że PFU i inne utwory powstałe w ramach Umowy nie będą ograniczone żadnymi prawami osób trzecich. </w:t>
      </w:r>
      <w:r w:rsidR="009700F9" w:rsidRPr="0042030B">
        <w:rPr>
          <w:rFonts w:eastAsia="Calibri"/>
          <w:color w:val="000000"/>
          <w:sz w:val="23"/>
          <w:szCs w:val="23"/>
        </w:rPr>
        <w:t>Wykonawca jest odpowiedzialny względem Zamawiającego za wszelkie wady prawne przedmiotu umowy, w szczególności za ewentualne roszczenia osób trzecich wynikające z naruszenia praw własności intelektualnej, w tym za nieprzestrzeganie przepisów ustawy o prawie autorskim i prawach pokrewnych</w:t>
      </w:r>
      <w:r w:rsidR="004B0D63" w:rsidRPr="0042030B">
        <w:rPr>
          <w:rFonts w:eastAsia="Calibri"/>
          <w:color w:val="000000"/>
          <w:sz w:val="23"/>
          <w:szCs w:val="23"/>
        </w:rPr>
        <w:t>,</w:t>
      </w:r>
      <w:r w:rsidR="009700F9" w:rsidRPr="0042030B">
        <w:rPr>
          <w:rFonts w:eastAsia="Calibri"/>
          <w:color w:val="000000"/>
          <w:sz w:val="23"/>
          <w:szCs w:val="23"/>
        </w:rPr>
        <w:t xml:space="preserve"> w związku z wykonywaniem przedmiotu Umowy.</w:t>
      </w:r>
    </w:p>
    <w:p w14:paraId="660226F8" w14:textId="77777777" w:rsidR="009700F9" w:rsidRPr="0042030B" w:rsidRDefault="009700F9" w:rsidP="00DB0A53">
      <w:pPr>
        <w:spacing w:line="276" w:lineRule="auto"/>
        <w:jc w:val="center"/>
        <w:rPr>
          <w:b/>
          <w:sz w:val="23"/>
          <w:szCs w:val="23"/>
        </w:rPr>
      </w:pPr>
    </w:p>
    <w:p w14:paraId="7B9DF4C5" w14:textId="77777777" w:rsidR="00D179F6" w:rsidRPr="0042030B" w:rsidRDefault="00C15EAC" w:rsidP="00DB0A53">
      <w:pPr>
        <w:widowControl w:val="0"/>
        <w:tabs>
          <w:tab w:val="left" w:pos="-142"/>
        </w:tabs>
        <w:suppressAutoHyphens/>
        <w:spacing w:line="276" w:lineRule="auto"/>
        <w:jc w:val="center"/>
        <w:rPr>
          <w:b/>
          <w:color w:val="000000"/>
          <w:sz w:val="23"/>
          <w:szCs w:val="23"/>
        </w:rPr>
      </w:pPr>
      <w:r w:rsidRPr="0042030B">
        <w:rPr>
          <w:b/>
          <w:color w:val="000000"/>
          <w:sz w:val="23"/>
          <w:szCs w:val="23"/>
        </w:rPr>
        <w:t>§ 1</w:t>
      </w:r>
      <w:r w:rsidR="00552820" w:rsidRPr="0042030B">
        <w:rPr>
          <w:b/>
          <w:color w:val="000000"/>
          <w:sz w:val="23"/>
          <w:szCs w:val="23"/>
        </w:rPr>
        <w:t>2</w:t>
      </w:r>
      <w:r w:rsidR="00D179F6" w:rsidRPr="0042030B">
        <w:rPr>
          <w:b/>
          <w:color w:val="000000"/>
          <w:sz w:val="23"/>
          <w:szCs w:val="23"/>
        </w:rPr>
        <w:t>.</w:t>
      </w:r>
    </w:p>
    <w:p w14:paraId="75C4335B" w14:textId="77777777" w:rsidR="00345EDC" w:rsidRPr="0042030B" w:rsidRDefault="00345EDC" w:rsidP="000618B4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Wszelkie zmiany</w:t>
      </w:r>
      <w:r w:rsidR="003330FD" w:rsidRPr="0042030B">
        <w:rPr>
          <w:sz w:val="23"/>
          <w:szCs w:val="23"/>
        </w:rPr>
        <w:t xml:space="preserve"> </w:t>
      </w:r>
      <w:r w:rsidR="001C74B9" w:rsidRPr="0042030B">
        <w:rPr>
          <w:sz w:val="23"/>
          <w:szCs w:val="23"/>
        </w:rPr>
        <w:t>treści  U</w:t>
      </w:r>
      <w:r w:rsidRPr="0042030B">
        <w:rPr>
          <w:sz w:val="23"/>
          <w:szCs w:val="23"/>
        </w:rPr>
        <w:t>mowy, wymagają zachowania formy pisemnej, pod rygorem nieważności.</w:t>
      </w:r>
    </w:p>
    <w:p w14:paraId="02F32BC3" w14:textId="77777777" w:rsidR="00345EDC" w:rsidRPr="0042030B" w:rsidRDefault="00345EDC" w:rsidP="000618B4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Ewentualne spory powstałe na tle realizacji przedmiotu umowy</w:t>
      </w:r>
      <w:r w:rsidR="003330FD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 xml:space="preserve">będą podlegały rozstrzygnięciu przez sąd </w:t>
      </w:r>
      <w:r w:rsidR="0070647D">
        <w:rPr>
          <w:sz w:val="23"/>
          <w:szCs w:val="23"/>
        </w:rPr>
        <w:t xml:space="preserve">powszechny </w:t>
      </w:r>
      <w:r w:rsidRPr="0042030B">
        <w:rPr>
          <w:sz w:val="23"/>
          <w:szCs w:val="23"/>
        </w:rPr>
        <w:t>właściwy</w:t>
      </w:r>
      <w:r w:rsidR="0070647D">
        <w:rPr>
          <w:sz w:val="23"/>
          <w:szCs w:val="23"/>
        </w:rPr>
        <w:t xml:space="preserve"> miejscowo</w:t>
      </w:r>
      <w:r w:rsidRPr="0042030B">
        <w:rPr>
          <w:sz w:val="23"/>
          <w:szCs w:val="23"/>
        </w:rPr>
        <w:t xml:space="preserve"> dla siedziby Zamawiającego.</w:t>
      </w:r>
    </w:p>
    <w:p w14:paraId="45E29B80" w14:textId="77777777" w:rsidR="00345EDC" w:rsidRPr="0042030B" w:rsidRDefault="00345EDC" w:rsidP="000618B4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sprawach nieuregul</w:t>
      </w:r>
      <w:r w:rsidR="001C74B9" w:rsidRPr="0042030B">
        <w:rPr>
          <w:sz w:val="23"/>
          <w:szCs w:val="23"/>
        </w:rPr>
        <w:t>owanych niniejszą U</w:t>
      </w:r>
      <w:r w:rsidRPr="0042030B">
        <w:rPr>
          <w:sz w:val="23"/>
          <w:szCs w:val="23"/>
        </w:rPr>
        <w:t>m</w:t>
      </w:r>
      <w:r w:rsidR="00D64C35" w:rsidRPr="0042030B">
        <w:rPr>
          <w:sz w:val="23"/>
          <w:szCs w:val="23"/>
        </w:rPr>
        <w:t>ową mają zastosowanie przepisy K</w:t>
      </w:r>
      <w:r w:rsidRPr="0042030B">
        <w:rPr>
          <w:sz w:val="23"/>
          <w:szCs w:val="23"/>
        </w:rPr>
        <w:t>odeksu cywilnego</w:t>
      </w:r>
      <w:r w:rsidR="001736E5" w:rsidRPr="0042030B">
        <w:rPr>
          <w:sz w:val="23"/>
          <w:szCs w:val="23"/>
        </w:rPr>
        <w:t xml:space="preserve">, </w:t>
      </w:r>
      <w:r w:rsidRPr="0042030B">
        <w:rPr>
          <w:sz w:val="23"/>
          <w:szCs w:val="23"/>
        </w:rPr>
        <w:t>ustaw szczególnych</w:t>
      </w:r>
      <w:r w:rsidR="00D64C35" w:rsidRPr="0042030B">
        <w:rPr>
          <w:sz w:val="23"/>
          <w:szCs w:val="23"/>
        </w:rPr>
        <w:t xml:space="preserve"> w brzmieniu obowiązującym w dniu zawarcia Umowy</w:t>
      </w:r>
      <w:r w:rsidR="001C74B9" w:rsidRPr="0042030B">
        <w:rPr>
          <w:sz w:val="23"/>
          <w:szCs w:val="23"/>
        </w:rPr>
        <w:t>, w tym wymienionych w Umowie</w:t>
      </w:r>
      <w:r w:rsidRPr="0042030B">
        <w:rPr>
          <w:sz w:val="23"/>
          <w:szCs w:val="23"/>
        </w:rPr>
        <w:t>,</w:t>
      </w:r>
      <w:r w:rsidR="001736E5" w:rsidRPr="0042030B">
        <w:rPr>
          <w:sz w:val="23"/>
          <w:szCs w:val="23"/>
        </w:rPr>
        <w:t xml:space="preserve"> </w:t>
      </w:r>
      <w:r w:rsidR="0042030B">
        <w:rPr>
          <w:sz w:val="23"/>
          <w:szCs w:val="23"/>
        </w:rPr>
        <w:t>ustawy prawo zamówień publicznych (p.z.p)</w:t>
      </w:r>
      <w:r w:rsidR="00D64C35" w:rsidRPr="0042030B">
        <w:rPr>
          <w:sz w:val="23"/>
          <w:szCs w:val="23"/>
        </w:rPr>
        <w:t>, Prawa</w:t>
      </w:r>
      <w:r w:rsidR="00A30B8E" w:rsidRPr="0042030B">
        <w:rPr>
          <w:sz w:val="23"/>
          <w:szCs w:val="23"/>
        </w:rPr>
        <w:t xml:space="preserve"> budowlane</w:t>
      </w:r>
      <w:r w:rsidR="00D64C35" w:rsidRPr="0042030B">
        <w:rPr>
          <w:sz w:val="23"/>
          <w:szCs w:val="23"/>
        </w:rPr>
        <w:t>go</w:t>
      </w:r>
      <w:r w:rsidRPr="0042030B">
        <w:rPr>
          <w:sz w:val="23"/>
          <w:szCs w:val="23"/>
        </w:rPr>
        <w:t xml:space="preserve"> oraz </w:t>
      </w:r>
      <w:r w:rsidR="00D64C35" w:rsidRPr="0042030B">
        <w:rPr>
          <w:color w:val="333333"/>
          <w:sz w:val="23"/>
          <w:szCs w:val="23"/>
          <w:shd w:val="clear" w:color="auto" w:fill="FFFFFF"/>
        </w:rPr>
        <w:t>Ustawy z dnia 4 lutego 1994 r. o prawie autorskim i prawach pokrewnych</w:t>
      </w:r>
      <w:r w:rsidR="00D64C35" w:rsidRPr="0070647D">
        <w:rPr>
          <w:sz w:val="23"/>
          <w:szCs w:val="23"/>
          <w:shd w:val="clear" w:color="auto" w:fill="FFFFFF"/>
        </w:rPr>
        <w:t xml:space="preserve"> (</w:t>
      </w:r>
      <w:r w:rsidR="0070647D" w:rsidRPr="0070647D">
        <w:rPr>
          <w:sz w:val="23"/>
          <w:szCs w:val="23"/>
          <w:shd w:val="clear" w:color="auto" w:fill="FFFFFF"/>
        </w:rPr>
        <w:t>t.j. Dz. U. z 2025 r. poz. 24 z późn. zm.)</w:t>
      </w:r>
      <w:r w:rsidR="00D64C35" w:rsidRPr="0070647D">
        <w:rPr>
          <w:sz w:val="23"/>
          <w:szCs w:val="23"/>
          <w:shd w:val="clear" w:color="auto" w:fill="FFFFFF"/>
        </w:rPr>
        <w:t>.</w:t>
      </w:r>
    </w:p>
    <w:p w14:paraId="2174582B" w14:textId="77777777" w:rsidR="00345EDC" w:rsidRPr="0042030B" w:rsidRDefault="00345EDC" w:rsidP="000618B4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spacing w:after="240"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Umowę sporządzono w </w:t>
      </w:r>
      <w:r w:rsidR="001736E5" w:rsidRPr="0042030B">
        <w:rPr>
          <w:sz w:val="23"/>
          <w:szCs w:val="23"/>
        </w:rPr>
        <w:t>trzech</w:t>
      </w:r>
      <w:r w:rsidRPr="0042030B">
        <w:rPr>
          <w:sz w:val="23"/>
          <w:szCs w:val="23"/>
        </w:rPr>
        <w:t xml:space="preserve"> jednobrzmiących egzemplarzach, </w:t>
      </w:r>
      <w:r w:rsidR="001736E5" w:rsidRPr="0042030B">
        <w:rPr>
          <w:sz w:val="23"/>
          <w:szCs w:val="23"/>
        </w:rPr>
        <w:t>dwa</w:t>
      </w:r>
      <w:r w:rsidRPr="0042030B">
        <w:rPr>
          <w:sz w:val="23"/>
          <w:szCs w:val="23"/>
        </w:rPr>
        <w:t xml:space="preserve"> dla</w:t>
      </w:r>
      <w:r w:rsidR="001736E5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Zamawiającego i</w:t>
      </w:r>
      <w:r w:rsidR="001736E5" w:rsidRPr="0042030B">
        <w:rPr>
          <w:sz w:val="23"/>
          <w:szCs w:val="23"/>
        </w:rPr>
        <w:t xml:space="preserve"> </w:t>
      </w:r>
      <w:r w:rsidRPr="0042030B">
        <w:rPr>
          <w:sz w:val="23"/>
          <w:szCs w:val="23"/>
        </w:rPr>
        <w:t>jeden dla Wykonawcy.</w:t>
      </w:r>
    </w:p>
    <w:p w14:paraId="07672BDD" w14:textId="77777777" w:rsidR="00EE140E" w:rsidRPr="0042030B" w:rsidRDefault="00552820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§ 13</w:t>
      </w:r>
      <w:r w:rsidR="00B4439C" w:rsidRPr="0042030B">
        <w:rPr>
          <w:b/>
          <w:sz w:val="23"/>
          <w:szCs w:val="23"/>
        </w:rPr>
        <w:t>.</w:t>
      </w:r>
    </w:p>
    <w:p w14:paraId="1C0A6047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Zgodnie z art. 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 obowiązki administratora danych osobowych wykonuje Szpital Powiatowy w Kętrzynie, ul. M.C. Skłodowskiej 2, 11-400 Kętrzyn;</w:t>
      </w:r>
    </w:p>
    <w:p w14:paraId="551C56F6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Inspektorem ochrony danych osobowych w Szpitalu Powiatowym w Kętrzynie jest </w:t>
      </w:r>
      <w:hyperlink r:id="rId8" w:history="1">
        <w:r w:rsidRPr="0042030B">
          <w:rPr>
            <w:rStyle w:val="Hipercze"/>
            <w:sz w:val="23"/>
            <w:szCs w:val="23"/>
          </w:rPr>
          <w:t>iod@szpital-ketrzyn.pl</w:t>
        </w:r>
      </w:hyperlink>
      <w:r w:rsidRPr="0042030B">
        <w:rPr>
          <w:sz w:val="23"/>
          <w:szCs w:val="23"/>
        </w:rPr>
        <w:t xml:space="preserve"> </w:t>
      </w:r>
    </w:p>
    <w:p w14:paraId="3B410D09" w14:textId="77777777" w:rsidR="008832C0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lastRenderedPageBreak/>
        <w:t xml:space="preserve">Dane osobowe przetwarzane będą na podstawie art. 6 ust. 1 lit. C RODO w celu związanym z postępowaniem o udzielenie zamówienia publicznego pt.: </w:t>
      </w:r>
      <w:r w:rsidR="008832C0" w:rsidRPr="0042030B">
        <w:rPr>
          <w:sz w:val="23"/>
          <w:szCs w:val="23"/>
        </w:rPr>
        <w:t>„</w:t>
      </w:r>
      <w:r w:rsidR="008832C0" w:rsidRPr="0042030B">
        <w:rPr>
          <w:b/>
          <w:bCs/>
          <w:sz w:val="23"/>
          <w:szCs w:val="23"/>
        </w:rPr>
        <w:t>O</w:t>
      </w:r>
      <w:r w:rsidRPr="0042030B">
        <w:rPr>
          <w:b/>
          <w:bCs/>
          <w:sz w:val="23"/>
          <w:szCs w:val="23"/>
        </w:rPr>
        <w:t>pracowanie Programu funkcjonalno-użytkowego dla zadania</w:t>
      </w:r>
      <w:r w:rsidR="008832C0" w:rsidRPr="0042030B">
        <w:rPr>
          <w:b/>
          <w:bCs/>
          <w:sz w:val="23"/>
          <w:szCs w:val="23"/>
        </w:rPr>
        <w:t xml:space="preserve"> </w:t>
      </w:r>
      <w:r w:rsidR="008832C0" w:rsidRPr="0042030B">
        <w:rPr>
          <w:b/>
          <w:sz w:val="23"/>
          <w:szCs w:val="23"/>
        </w:rPr>
        <w:t>polegającego na rozbudowie obiektu szpitala w systemie modułowym skomunikowanym z budynkiem głównym Szpitala oraz przebudowie i modernizacji pomieszczeń szpitala w obecnym budynku głównym pod potrzeby prowadzonej działalności w celu ich dostosowania do obowiązujących przepisów</w:t>
      </w:r>
      <w:r w:rsidR="008832C0" w:rsidRPr="0042030B">
        <w:rPr>
          <w:b/>
          <w:bCs/>
          <w:sz w:val="23"/>
          <w:szCs w:val="23"/>
        </w:rPr>
        <w:t xml:space="preserve"> „</w:t>
      </w:r>
    </w:p>
    <w:p w14:paraId="499DDACD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Odbiorcami danych osobowych będą osoby lub podmioty, którym udostępniona zostanie dokumentacja postępowania w oparciu o art. 8 oraz art. 96 ust. 3 </w:t>
      </w:r>
      <w:r w:rsidR="009A53BB">
        <w:rPr>
          <w:sz w:val="23"/>
          <w:szCs w:val="23"/>
        </w:rPr>
        <w:t>p.z.p.</w:t>
      </w:r>
    </w:p>
    <w:p w14:paraId="47DFBDB8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 xml:space="preserve">Dane osobowe będą przechowywane, </w:t>
      </w:r>
      <w:r w:rsidR="009A53BB">
        <w:rPr>
          <w:sz w:val="23"/>
          <w:szCs w:val="23"/>
        </w:rPr>
        <w:t>zgodnie z art. 97 ust. 1 p.</w:t>
      </w:r>
      <w:r w:rsidRPr="0042030B">
        <w:rPr>
          <w:sz w:val="23"/>
          <w:szCs w:val="23"/>
        </w:rPr>
        <w:t>z</w:t>
      </w:r>
      <w:r w:rsidR="009A53BB">
        <w:rPr>
          <w:sz w:val="23"/>
          <w:szCs w:val="23"/>
        </w:rPr>
        <w:t>.</w:t>
      </w:r>
      <w:r w:rsidRPr="0042030B">
        <w:rPr>
          <w:sz w:val="23"/>
          <w:szCs w:val="23"/>
        </w:rPr>
        <w:t>p</w:t>
      </w:r>
      <w:r w:rsidR="009A53BB">
        <w:rPr>
          <w:sz w:val="23"/>
          <w:szCs w:val="23"/>
        </w:rPr>
        <w:t>.</w:t>
      </w:r>
      <w:r w:rsidRPr="0042030B">
        <w:rPr>
          <w:sz w:val="23"/>
          <w:szCs w:val="23"/>
        </w:rPr>
        <w:t>, przez okres 4 lat od dnia zakończenia postępowania o udzielenie zamówienia, a jeżeli czas trwania Umowy przekracza 4 lata, okres przechowywania obejmuje cały czas trwania Umowy;</w:t>
      </w:r>
    </w:p>
    <w:p w14:paraId="6D7E0E1D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Obowiązek podania danych osobowych osób biorących udział w realizacji Umowy  jest wymogiem ustawowym ok</w:t>
      </w:r>
      <w:r w:rsidR="009A53BB">
        <w:rPr>
          <w:sz w:val="23"/>
          <w:szCs w:val="23"/>
        </w:rPr>
        <w:t>reślonym w przepisach ustawy p.z.p.</w:t>
      </w:r>
      <w:r w:rsidRPr="0042030B">
        <w:rPr>
          <w:sz w:val="23"/>
          <w:szCs w:val="23"/>
        </w:rPr>
        <w:t>, związanym z udziałem w postępowaniu o udzielenie zamówienia publicznego; konsekwencje niepodania określonych danych wynika</w:t>
      </w:r>
      <w:r w:rsidR="009A53BB">
        <w:rPr>
          <w:sz w:val="23"/>
          <w:szCs w:val="23"/>
        </w:rPr>
        <w:t>ją z ustawy p.</w:t>
      </w:r>
      <w:r w:rsidRPr="0042030B">
        <w:rPr>
          <w:sz w:val="23"/>
          <w:szCs w:val="23"/>
        </w:rPr>
        <w:t>z</w:t>
      </w:r>
      <w:r w:rsidR="009A53BB">
        <w:rPr>
          <w:sz w:val="23"/>
          <w:szCs w:val="23"/>
        </w:rPr>
        <w:t>.</w:t>
      </w:r>
      <w:r w:rsidRPr="0042030B">
        <w:rPr>
          <w:sz w:val="23"/>
          <w:szCs w:val="23"/>
        </w:rPr>
        <w:t>p;</w:t>
      </w:r>
    </w:p>
    <w:p w14:paraId="17F05950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odniesieniu do w/w danych osobowych decyzje nie będą podejmowane w sposób zautomatyzowany, stosowanie do art. 22 RODO;</w:t>
      </w:r>
    </w:p>
    <w:p w14:paraId="7A9EFF64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Osoba, której dotyczą dane osobowe:</w:t>
      </w:r>
    </w:p>
    <w:p w14:paraId="40B89B69" w14:textId="77777777" w:rsidR="00EE140E" w:rsidRPr="0042030B" w:rsidRDefault="00EE140E" w:rsidP="000618B4">
      <w:pPr>
        <w:numPr>
          <w:ilvl w:val="0"/>
          <w:numId w:val="10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na podstawie art. 15 RODO ma prawo dostępu do danych osobowych jej dotyczących;</w:t>
      </w:r>
    </w:p>
    <w:p w14:paraId="052EDD32" w14:textId="77777777" w:rsidR="00EE140E" w:rsidRPr="0042030B" w:rsidRDefault="00EE140E" w:rsidP="000618B4">
      <w:pPr>
        <w:numPr>
          <w:ilvl w:val="0"/>
          <w:numId w:val="10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na podstawie art. 16 RODO ma prawo do sprostowania swoich danych osobowych;</w:t>
      </w:r>
    </w:p>
    <w:p w14:paraId="71E876AA" w14:textId="77777777" w:rsidR="00EE140E" w:rsidRPr="0042030B" w:rsidRDefault="00EE140E" w:rsidP="000618B4">
      <w:pPr>
        <w:numPr>
          <w:ilvl w:val="0"/>
          <w:numId w:val="10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na podstawie art. 18 RODO ma prawo żądania od administratora ograniczenia przetwarzania danych osobowych z zastrzeżeniem przypadków, o których mowa w art. 18 ust. 2 RODO;</w:t>
      </w:r>
    </w:p>
    <w:p w14:paraId="7E1D5E1A" w14:textId="77777777" w:rsidR="00EE140E" w:rsidRPr="0042030B" w:rsidRDefault="00EE140E" w:rsidP="000618B4">
      <w:pPr>
        <w:numPr>
          <w:ilvl w:val="0"/>
          <w:numId w:val="10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ma prawo do wniesienia skargi do Prezesa Urzędu Ochrony Danych Osobowych, gdy uzna Pani/Pan, że przetwarzanie danych osobowych Pani/Pana dotyczących narusza przepisy RODO;</w:t>
      </w:r>
    </w:p>
    <w:p w14:paraId="47AFFF82" w14:textId="77777777" w:rsidR="00EE140E" w:rsidRPr="0042030B" w:rsidRDefault="00EE140E" w:rsidP="000618B4">
      <w:pPr>
        <w:numPr>
          <w:ilvl w:val="0"/>
          <w:numId w:val="9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Osobie, której dotyczą dane osobowe nie przysługuje:</w:t>
      </w:r>
    </w:p>
    <w:p w14:paraId="45EA0601" w14:textId="77777777" w:rsidR="00EE140E" w:rsidRPr="0042030B" w:rsidRDefault="00EE140E" w:rsidP="000618B4">
      <w:pPr>
        <w:numPr>
          <w:ilvl w:val="0"/>
          <w:numId w:val="11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w związku z art. 17 ust. 3 lit. b, d lub e RODO prawo do usunięcia danych osobowych;</w:t>
      </w:r>
    </w:p>
    <w:p w14:paraId="3DF51DCB" w14:textId="77777777" w:rsidR="00EE140E" w:rsidRPr="0042030B" w:rsidRDefault="00EE140E" w:rsidP="000618B4">
      <w:pPr>
        <w:numPr>
          <w:ilvl w:val="0"/>
          <w:numId w:val="11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prawo do przenoszenia danych osobowych, o którym mowa w art. 20 RODO;</w:t>
      </w:r>
    </w:p>
    <w:p w14:paraId="7F84CEE2" w14:textId="77777777" w:rsidR="00EE140E" w:rsidRPr="0042030B" w:rsidRDefault="00EE140E" w:rsidP="000618B4">
      <w:pPr>
        <w:numPr>
          <w:ilvl w:val="0"/>
          <w:numId w:val="11"/>
        </w:numPr>
        <w:spacing w:line="276" w:lineRule="auto"/>
        <w:ind w:left="0"/>
        <w:jc w:val="both"/>
        <w:rPr>
          <w:sz w:val="23"/>
          <w:szCs w:val="23"/>
        </w:rPr>
      </w:pPr>
      <w:r w:rsidRPr="0042030B">
        <w:rPr>
          <w:sz w:val="23"/>
          <w:szCs w:val="23"/>
        </w:rPr>
        <w:t>na podstawie art. 21 RODO prawo sprzeciwu, wobec przetwarzania danych osobowych, gdyż podstawą prawną przetwarzania  danych osobowych jest art. 6 ust. 1 lit. c RODO.</w:t>
      </w:r>
    </w:p>
    <w:p w14:paraId="2501A1A6" w14:textId="77777777" w:rsidR="001736E5" w:rsidRPr="0042030B" w:rsidRDefault="001736E5" w:rsidP="00DB0A53">
      <w:pPr>
        <w:spacing w:line="276" w:lineRule="auto"/>
        <w:jc w:val="both"/>
        <w:rPr>
          <w:sz w:val="23"/>
          <w:szCs w:val="23"/>
        </w:rPr>
      </w:pPr>
    </w:p>
    <w:p w14:paraId="4AA3265C" w14:textId="77777777" w:rsidR="001736E5" w:rsidRPr="0042030B" w:rsidRDefault="001736E5" w:rsidP="00DB0A53">
      <w:pPr>
        <w:spacing w:line="276" w:lineRule="auto"/>
        <w:jc w:val="both"/>
        <w:rPr>
          <w:sz w:val="23"/>
          <w:szCs w:val="23"/>
        </w:rPr>
      </w:pPr>
    </w:p>
    <w:p w14:paraId="70037514" w14:textId="77777777" w:rsidR="00D64C35" w:rsidRPr="0042030B" w:rsidRDefault="00D64C35" w:rsidP="00DB0A53">
      <w:pPr>
        <w:spacing w:line="276" w:lineRule="auto"/>
        <w:jc w:val="both"/>
        <w:rPr>
          <w:sz w:val="23"/>
          <w:szCs w:val="23"/>
        </w:rPr>
      </w:pPr>
    </w:p>
    <w:p w14:paraId="4FAF826A" w14:textId="77777777" w:rsidR="00345EDC" w:rsidRPr="0042030B" w:rsidRDefault="00345EDC" w:rsidP="00DB0A53">
      <w:pPr>
        <w:spacing w:line="276" w:lineRule="auto"/>
        <w:jc w:val="center"/>
        <w:rPr>
          <w:b/>
          <w:sz w:val="23"/>
          <w:szCs w:val="23"/>
        </w:rPr>
      </w:pPr>
      <w:r w:rsidRPr="0042030B">
        <w:rPr>
          <w:b/>
          <w:sz w:val="23"/>
          <w:szCs w:val="23"/>
        </w:rPr>
        <w:t>Zamawiający:</w:t>
      </w:r>
      <w:r w:rsidR="001736E5" w:rsidRPr="0042030B">
        <w:rPr>
          <w:b/>
          <w:sz w:val="23"/>
          <w:szCs w:val="23"/>
        </w:rPr>
        <w:tab/>
      </w:r>
      <w:r w:rsidR="001736E5" w:rsidRPr="0042030B">
        <w:rPr>
          <w:b/>
          <w:sz w:val="23"/>
          <w:szCs w:val="23"/>
        </w:rPr>
        <w:tab/>
      </w:r>
      <w:r w:rsidR="001736E5" w:rsidRPr="0042030B">
        <w:rPr>
          <w:b/>
          <w:sz w:val="23"/>
          <w:szCs w:val="23"/>
        </w:rPr>
        <w:tab/>
      </w:r>
      <w:r w:rsidR="001736E5" w:rsidRPr="0042030B">
        <w:rPr>
          <w:b/>
          <w:sz w:val="23"/>
          <w:szCs w:val="23"/>
        </w:rPr>
        <w:tab/>
      </w:r>
      <w:r w:rsidR="001736E5" w:rsidRPr="0042030B">
        <w:rPr>
          <w:b/>
          <w:sz w:val="23"/>
          <w:szCs w:val="23"/>
        </w:rPr>
        <w:tab/>
      </w:r>
      <w:r w:rsidR="001736E5" w:rsidRPr="0042030B">
        <w:rPr>
          <w:b/>
          <w:sz w:val="23"/>
          <w:szCs w:val="23"/>
        </w:rPr>
        <w:tab/>
      </w:r>
      <w:r w:rsidR="001736E5" w:rsidRPr="0042030B">
        <w:rPr>
          <w:b/>
          <w:sz w:val="23"/>
          <w:szCs w:val="23"/>
        </w:rPr>
        <w:tab/>
      </w:r>
      <w:r w:rsidRPr="0042030B">
        <w:rPr>
          <w:b/>
          <w:sz w:val="23"/>
          <w:szCs w:val="23"/>
        </w:rPr>
        <w:t>Wykonawca:</w:t>
      </w:r>
    </w:p>
    <w:p w14:paraId="1B2B09FB" w14:textId="77777777" w:rsidR="007D2FF9" w:rsidRPr="0042030B" w:rsidRDefault="007D2FF9" w:rsidP="00DB0A53">
      <w:pPr>
        <w:spacing w:line="276" w:lineRule="auto"/>
        <w:rPr>
          <w:sz w:val="23"/>
          <w:szCs w:val="23"/>
        </w:rPr>
      </w:pPr>
    </w:p>
    <w:p w14:paraId="5D2AA41E" w14:textId="77777777" w:rsidR="007D2FF9" w:rsidRPr="0042030B" w:rsidRDefault="007D2FF9" w:rsidP="00DB0A53">
      <w:pPr>
        <w:spacing w:line="276" w:lineRule="auto"/>
        <w:rPr>
          <w:sz w:val="23"/>
          <w:szCs w:val="23"/>
        </w:rPr>
      </w:pPr>
    </w:p>
    <w:p w14:paraId="47E70D1B" w14:textId="77777777" w:rsidR="007D2FF9" w:rsidRPr="0042030B" w:rsidRDefault="007D2FF9" w:rsidP="00DB0A53">
      <w:pPr>
        <w:spacing w:line="276" w:lineRule="auto"/>
        <w:rPr>
          <w:sz w:val="23"/>
          <w:szCs w:val="23"/>
        </w:rPr>
      </w:pPr>
    </w:p>
    <w:p w14:paraId="05EEA878" w14:textId="77777777" w:rsidR="007D2FF9" w:rsidRPr="0042030B" w:rsidRDefault="007D2FF9" w:rsidP="00DB0A53">
      <w:pPr>
        <w:spacing w:line="276" w:lineRule="auto"/>
        <w:rPr>
          <w:sz w:val="23"/>
          <w:szCs w:val="23"/>
        </w:rPr>
      </w:pPr>
    </w:p>
    <w:p w14:paraId="2FC1A709" w14:textId="77777777" w:rsidR="007D2FF9" w:rsidRPr="0042030B" w:rsidRDefault="007D2FF9" w:rsidP="00DB0A53">
      <w:pPr>
        <w:spacing w:line="276" w:lineRule="auto"/>
        <w:rPr>
          <w:sz w:val="23"/>
          <w:szCs w:val="23"/>
        </w:rPr>
      </w:pPr>
    </w:p>
    <w:p w14:paraId="3331DAE3" w14:textId="77777777" w:rsidR="00155A70" w:rsidRPr="0042030B" w:rsidRDefault="007D2FF9" w:rsidP="00DB0A53">
      <w:pPr>
        <w:spacing w:line="276" w:lineRule="auto"/>
        <w:rPr>
          <w:sz w:val="23"/>
          <w:szCs w:val="23"/>
        </w:rPr>
      </w:pPr>
      <w:r w:rsidRPr="0042030B">
        <w:rPr>
          <w:sz w:val="23"/>
          <w:szCs w:val="23"/>
        </w:rPr>
        <w:t>Załączniki:</w:t>
      </w:r>
    </w:p>
    <w:p w14:paraId="1AA70F68" w14:textId="77777777" w:rsidR="007D2FF9" w:rsidRPr="0042030B" w:rsidRDefault="007D2FF9" w:rsidP="000618B4">
      <w:pPr>
        <w:numPr>
          <w:ilvl w:val="3"/>
          <w:numId w:val="6"/>
        </w:numPr>
        <w:spacing w:line="276" w:lineRule="auto"/>
        <w:ind w:left="0"/>
        <w:rPr>
          <w:sz w:val="23"/>
          <w:szCs w:val="23"/>
        </w:rPr>
      </w:pPr>
      <w:r w:rsidRPr="0042030B">
        <w:rPr>
          <w:sz w:val="23"/>
          <w:szCs w:val="23"/>
        </w:rPr>
        <w:t>Załącznik Nr.</w:t>
      </w:r>
      <w:r w:rsidR="00530CCB">
        <w:rPr>
          <w:sz w:val="23"/>
          <w:szCs w:val="23"/>
        </w:rPr>
        <w:t>1</w:t>
      </w:r>
      <w:r w:rsidRPr="0042030B">
        <w:rPr>
          <w:sz w:val="23"/>
          <w:szCs w:val="23"/>
        </w:rPr>
        <w:t xml:space="preserve">   - </w:t>
      </w:r>
      <w:r w:rsidR="00844E3F">
        <w:rPr>
          <w:sz w:val="23"/>
          <w:szCs w:val="23"/>
        </w:rPr>
        <w:t xml:space="preserve"> Zapytanie ofertowe </w:t>
      </w:r>
      <w:r w:rsidR="00844E3F" w:rsidRPr="0042030B">
        <w:rPr>
          <w:sz w:val="23"/>
          <w:szCs w:val="23"/>
        </w:rPr>
        <w:t>wraz z załącznikami</w:t>
      </w:r>
      <w:r w:rsidR="00844E3F">
        <w:rPr>
          <w:sz w:val="23"/>
          <w:szCs w:val="23"/>
        </w:rPr>
        <w:t xml:space="preserve">.  </w:t>
      </w:r>
    </w:p>
    <w:p w14:paraId="1606D390" w14:textId="77777777" w:rsidR="00844E3F" w:rsidRPr="0042030B" w:rsidRDefault="007D2FF9" w:rsidP="00844E3F">
      <w:pPr>
        <w:numPr>
          <w:ilvl w:val="3"/>
          <w:numId w:val="6"/>
        </w:numPr>
        <w:spacing w:line="276" w:lineRule="auto"/>
        <w:ind w:left="0"/>
        <w:rPr>
          <w:sz w:val="23"/>
          <w:szCs w:val="23"/>
        </w:rPr>
      </w:pPr>
      <w:r w:rsidRPr="00844E3F">
        <w:rPr>
          <w:sz w:val="23"/>
          <w:szCs w:val="23"/>
        </w:rPr>
        <w:t>Załącznik Nr.</w:t>
      </w:r>
      <w:r w:rsidR="00530CCB" w:rsidRPr="00844E3F">
        <w:rPr>
          <w:sz w:val="23"/>
          <w:szCs w:val="23"/>
        </w:rPr>
        <w:t>2</w:t>
      </w:r>
      <w:r w:rsidRPr="00844E3F">
        <w:rPr>
          <w:sz w:val="23"/>
          <w:szCs w:val="23"/>
        </w:rPr>
        <w:t xml:space="preserve">  -</w:t>
      </w:r>
      <w:r w:rsidR="00AA2C69" w:rsidRPr="00844E3F">
        <w:rPr>
          <w:sz w:val="23"/>
          <w:szCs w:val="23"/>
        </w:rPr>
        <w:t xml:space="preserve">  </w:t>
      </w:r>
      <w:r w:rsidR="00844E3F" w:rsidRPr="0042030B">
        <w:rPr>
          <w:sz w:val="23"/>
          <w:szCs w:val="23"/>
        </w:rPr>
        <w:t>Oferta Wykonawcy wraz z załącznikami</w:t>
      </w:r>
    </w:p>
    <w:p w14:paraId="1EEEF96E" w14:textId="77777777" w:rsidR="0084025B" w:rsidRPr="00844E3F" w:rsidRDefault="0084025B" w:rsidP="0066727E">
      <w:pPr>
        <w:spacing w:line="276" w:lineRule="auto"/>
        <w:rPr>
          <w:sz w:val="23"/>
          <w:szCs w:val="23"/>
        </w:rPr>
      </w:pPr>
    </w:p>
    <w:p w14:paraId="50E3BAB1" w14:textId="77777777" w:rsidR="00702E2B" w:rsidRPr="0042030B" w:rsidRDefault="00702E2B" w:rsidP="00D40B46">
      <w:pPr>
        <w:pStyle w:val="Tekstpodstawowy"/>
        <w:spacing w:line="276" w:lineRule="auto"/>
        <w:rPr>
          <w:color w:val="000000"/>
          <w:spacing w:val="-10"/>
          <w:sz w:val="23"/>
          <w:szCs w:val="23"/>
          <w:lang w:val="pl-PL"/>
        </w:rPr>
      </w:pPr>
    </w:p>
    <w:sectPr w:rsidR="00702E2B" w:rsidRPr="0042030B" w:rsidSect="005A36E9">
      <w:footerReference w:type="default" r:id="rId9"/>
      <w:pgSz w:w="11906" w:h="16838"/>
      <w:pgMar w:top="719" w:right="1417" w:bottom="899" w:left="1418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FD84C" w14:textId="77777777" w:rsidR="009C5663" w:rsidRDefault="009C5663" w:rsidP="005A36E9">
      <w:r>
        <w:separator/>
      </w:r>
    </w:p>
  </w:endnote>
  <w:endnote w:type="continuationSeparator" w:id="0">
    <w:p w14:paraId="436DDDDB" w14:textId="77777777" w:rsidR="009C5663" w:rsidRDefault="009C5663" w:rsidP="005A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FBAE" w14:textId="77777777" w:rsidR="005A36E9" w:rsidRPr="005A36E9" w:rsidRDefault="005A36E9">
    <w:pPr>
      <w:pStyle w:val="Stopka"/>
      <w:jc w:val="right"/>
      <w:rPr>
        <w:sz w:val="20"/>
        <w:szCs w:val="20"/>
      </w:rPr>
    </w:pPr>
    <w:r w:rsidRPr="005A36E9">
      <w:rPr>
        <w:sz w:val="20"/>
        <w:szCs w:val="20"/>
      </w:rPr>
      <w:t xml:space="preserve">Strona </w:t>
    </w:r>
    <w:r w:rsidRPr="005A36E9">
      <w:rPr>
        <w:b/>
        <w:bCs/>
        <w:sz w:val="20"/>
        <w:szCs w:val="20"/>
      </w:rPr>
      <w:fldChar w:fldCharType="begin"/>
    </w:r>
    <w:r w:rsidRPr="005A36E9">
      <w:rPr>
        <w:b/>
        <w:bCs/>
        <w:sz w:val="20"/>
        <w:szCs w:val="20"/>
      </w:rPr>
      <w:instrText>PAGE</w:instrText>
    </w:r>
    <w:r w:rsidRPr="005A36E9">
      <w:rPr>
        <w:b/>
        <w:bCs/>
        <w:sz w:val="20"/>
        <w:szCs w:val="20"/>
      </w:rPr>
      <w:fldChar w:fldCharType="separate"/>
    </w:r>
    <w:r w:rsidR="002E33F2">
      <w:rPr>
        <w:b/>
        <w:bCs/>
        <w:noProof/>
        <w:sz w:val="20"/>
        <w:szCs w:val="20"/>
      </w:rPr>
      <w:t>1</w:t>
    </w:r>
    <w:r w:rsidRPr="005A36E9">
      <w:rPr>
        <w:b/>
        <w:bCs/>
        <w:sz w:val="20"/>
        <w:szCs w:val="20"/>
      </w:rPr>
      <w:fldChar w:fldCharType="end"/>
    </w:r>
    <w:r w:rsidRPr="005A36E9">
      <w:rPr>
        <w:sz w:val="20"/>
        <w:szCs w:val="20"/>
      </w:rPr>
      <w:t xml:space="preserve"> z </w:t>
    </w:r>
    <w:r w:rsidRPr="005A36E9">
      <w:rPr>
        <w:b/>
        <w:bCs/>
        <w:sz w:val="20"/>
        <w:szCs w:val="20"/>
      </w:rPr>
      <w:fldChar w:fldCharType="begin"/>
    </w:r>
    <w:r w:rsidRPr="005A36E9">
      <w:rPr>
        <w:b/>
        <w:bCs/>
        <w:sz w:val="20"/>
        <w:szCs w:val="20"/>
      </w:rPr>
      <w:instrText>NUMPAGES</w:instrText>
    </w:r>
    <w:r w:rsidRPr="005A36E9">
      <w:rPr>
        <w:b/>
        <w:bCs/>
        <w:sz w:val="20"/>
        <w:szCs w:val="20"/>
      </w:rPr>
      <w:fldChar w:fldCharType="separate"/>
    </w:r>
    <w:r w:rsidR="002E33F2">
      <w:rPr>
        <w:b/>
        <w:bCs/>
        <w:noProof/>
        <w:sz w:val="20"/>
        <w:szCs w:val="20"/>
      </w:rPr>
      <w:t>1</w:t>
    </w:r>
    <w:r w:rsidRPr="005A36E9">
      <w:rPr>
        <w:b/>
        <w:bCs/>
        <w:sz w:val="20"/>
        <w:szCs w:val="20"/>
      </w:rPr>
      <w:fldChar w:fldCharType="end"/>
    </w:r>
  </w:p>
  <w:p w14:paraId="649831ED" w14:textId="77777777" w:rsidR="005A36E9" w:rsidRDefault="005A36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77C1" w14:textId="77777777" w:rsidR="009C5663" w:rsidRDefault="009C5663" w:rsidP="005A36E9">
      <w:r>
        <w:separator/>
      </w:r>
    </w:p>
  </w:footnote>
  <w:footnote w:type="continuationSeparator" w:id="0">
    <w:p w14:paraId="2E77930E" w14:textId="77777777" w:rsidR="009C5663" w:rsidRDefault="009C5663" w:rsidP="005A3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AEC8DE6E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3"/>
        <w:szCs w:val="23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0"/>
        <w:szCs w:val="20"/>
      </w:rPr>
    </w:lvl>
  </w:abstractNum>
  <w:abstractNum w:abstractNumId="2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0"/>
    <w:multiLevelType w:val="multilevel"/>
    <w:tmpl w:val="0F8260A4"/>
    <w:name w:val="WW8Num18"/>
    <w:lvl w:ilvl="0">
      <w:start w:val="1"/>
      <w:numFmt w:val="lowerRoman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60" w:hanging="360"/>
      </w:pPr>
    </w:lvl>
    <w:lvl w:ilvl="2">
      <w:start w:val="1"/>
      <w:numFmt w:val="lowerLetter"/>
      <w:lvlText w:val="%3."/>
      <w:lvlJc w:val="lef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200" w:hanging="180"/>
      </w:pPr>
    </w:lvl>
  </w:abstractNum>
  <w:abstractNum w:abstractNumId="5" w15:restartNumberingAfterBreak="0">
    <w:nsid w:val="00000011"/>
    <w:multiLevelType w:val="multilevel"/>
    <w:tmpl w:val="F05C77D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3"/>
    <w:multiLevelType w:val="singleLevel"/>
    <w:tmpl w:val="00000013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15"/>
    <w:multiLevelType w:val="multilevel"/>
    <w:tmpl w:val="00000015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8FD1452"/>
    <w:multiLevelType w:val="hybridMultilevel"/>
    <w:tmpl w:val="682A94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7D2926"/>
    <w:multiLevelType w:val="hybridMultilevel"/>
    <w:tmpl w:val="CA62B0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AE3CCB"/>
    <w:multiLevelType w:val="hybridMultilevel"/>
    <w:tmpl w:val="56B4AC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E87075"/>
    <w:multiLevelType w:val="hybridMultilevel"/>
    <w:tmpl w:val="0F126A1E"/>
    <w:styleLink w:val="Zaimportowanystyl20"/>
    <w:lvl w:ilvl="0" w:tplc="647ED12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680C80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FADAF8">
      <w:start w:val="1"/>
      <w:numFmt w:val="lowerLetter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F23606">
      <w:start w:val="1"/>
      <w:numFmt w:val="lowerRoman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6A0F08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9019FE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A21752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BBAE27E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C2394C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2A972870"/>
    <w:multiLevelType w:val="hybridMultilevel"/>
    <w:tmpl w:val="0B5AC97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AD01885"/>
    <w:multiLevelType w:val="hybridMultilevel"/>
    <w:tmpl w:val="A00EC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57ACD"/>
    <w:multiLevelType w:val="hybridMultilevel"/>
    <w:tmpl w:val="D4126B8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14D0C7C4">
      <w:start w:val="1"/>
      <w:numFmt w:val="lowerLetter"/>
      <w:lvlText w:val="%2)"/>
      <w:lvlJc w:val="left"/>
      <w:pPr>
        <w:ind w:left="172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0DA6A0C"/>
    <w:multiLevelType w:val="hybridMultilevel"/>
    <w:tmpl w:val="4C3AC30E"/>
    <w:styleLink w:val="Zaimportowanystyl2"/>
    <w:lvl w:ilvl="0" w:tplc="A940980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98" w:hanging="2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306E72">
      <w:start w:val="1"/>
      <w:numFmt w:val="lowerLetter"/>
      <w:lvlText w:val="%2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360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CC461E">
      <w:start w:val="1"/>
      <w:numFmt w:val="lowerLetter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70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94DC90">
      <w:start w:val="1"/>
      <w:numFmt w:val="lowerRoman"/>
      <w:lvlText w:val="%4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7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16689C6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90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BACDEA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25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468D9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10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24494E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3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2B7F4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30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4600F21"/>
    <w:multiLevelType w:val="hybridMultilevel"/>
    <w:tmpl w:val="4D505E9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7">
      <w:start w:val="1"/>
      <w:numFmt w:val="lowerLetter"/>
      <w:lvlText w:val="%3)"/>
      <w:lvlJc w:val="lef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C0B41DF"/>
    <w:multiLevelType w:val="hybridMultilevel"/>
    <w:tmpl w:val="3684C1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4710B5"/>
    <w:multiLevelType w:val="hybridMultilevel"/>
    <w:tmpl w:val="5B3EC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BA7515"/>
    <w:multiLevelType w:val="hybridMultilevel"/>
    <w:tmpl w:val="E3D4D9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916A1F"/>
    <w:multiLevelType w:val="hybridMultilevel"/>
    <w:tmpl w:val="E5F806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C02DED"/>
    <w:multiLevelType w:val="hybridMultilevel"/>
    <w:tmpl w:val="1E6C9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26317"/>
    <w:multiLevelType w:val="hybridMultilevel"/>
    <w:tmpl w:val="DB3639C0"/>
    <w:lvl w:ilvl="0" w:tplc="DAD4A176">
      <w:start w:val="1"/>
      <w:numFmt w:val="lowerLetter"/>
      <w:lvlText w:val="%1)"/>
      <w:lvlJc w:val="left"/>
      <w:pPr>
        <w:ind w:left="15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260" w:hanging="360"/>
      </w:pPr>
    </w:lvl>
    <w:lvl w:ilvl="2" w:tplc="0415001B" w:tentative="1">
      <w:start w:val="1"/>
      <w:numFmt w:val="lowerRoman"/>
      <w:lvlText w:val="%3."/>
      <w:lvlJc w:val="right"/>
      <w:pPr>
        <w:ind w:left="2980" w:hanging="180"/>
      </w:pPr>
    </w:lvl>
    <w:lvl w:ilvl="3" w:tplc="0415000F" w:tentative="1">
      <w:start w:val="1"/>
      <w:numFmt w:val="decimal"/>
      <w:lvlText w:val="%4."/>
      <w:lvlJc w:val="left"/>
      <w:pPr>
        <w:ind w:left="3700" w:hanging="360"/>
      </w:pPr>
    </w:lvl>
    <w:lvl w:ilvl="4" w:tplc="04150019" w:tentative="1">
      <w:start w:val="1"/>
      <w:numFmt w:val="lowerLetter"/>
      <w:lvlText w:val="%5."/>
      <w:lvlJc w:val="left"/>
      <w:pPr>
        <w:ind w:left="4420" w:hanging="360"/>
      </w:pPr>
    </w:lvl>
    <w:lvl w:ilvl="5" w:tplc="0415001B" w:tentative="1">
      <w:start w:val="1"/>
      <w:numFmt w:val="lowerRoman"/>
      <w:lvlText w:val="%6."/>
      <w:lvlJc w:val="right"/>
      <w:pPr>
        <w:ind w:left="5140" w:hanging="180"/>
      </w:pPr>
    </w:lvl>
    <w:lvl w:ilvl="6" w:tplc="0415000F" w:tentative="1">
      <w:start w:val="1"/>
      <w:numFmt w:val="decimal"/>
      <w:lvlText w:val="%7."/>
      <w:lvlJc w:val="left"/>
      <w:pPr>
        <w:ind w:left="5860" w:hanging="360"/>
      </w:pPr>
    </w:lvl>
    <w:lvl w:ilvl="7" w:tplc="04150019" w:tentative="1">
      <w:start w:val="1"/>
      <w:numFmt w:val="lowerLetter"/>
      <w:lvlText w:val="%8."/>
      <w:lvlJc w:val="left"/>
      <w:pPr>
        <w:ind w:left="6580" w:hanging="360"/>
      </w:pPr>
    </w:lvl>
    <w:lvl w:ilvl="8" w:tplc="0415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6" w15:restartNumberingAfterBreak="0">
    <w:nsid w:val="715E6975"/>
    <w:multiLevelType w:val="hybridMultilevel"/>
    <w:tmpl w:val="A9966DEE"/>
    <w:lvl w:ilvl="0" w:tplc="C62400F0">
      <w:start w:val="1"/>
      <w:numFmt w:val="decimal"/>
      <w:pStyle w:val="Style5TimesNewRoman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Arial Unicode MS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71BD23D2"/>
    <w:multiLevelType w:val="hybridMultilevel"/>
    <w:tmpl w:val="D02CBF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200902"/>
    <w:multiLevelType w:val="multilevel"/>
    <w:tmpl w:val="F9FA8668"/>
    <w:name w:val="WW8Num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0"/>
        <w:szCs w:val="20"/>
      </w:rPr>
    </w:lvl>
  </w:abstractNum>
  <w:abstractNum w:abstractNumId="29" w15:restartNumberingAfterBreak="0">
    <w:nsid w:val="738B6B2D"/>
    <w:multiLevelType w:val="hybridMultilevel"/>
    <w:tmpl w:val="822A1492"/>
    <w:lvl w:ilvl="0" w:tplc="D0341896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63526F"/>
    <w:multiLevelType w:val="hybridMultilevel"/>
    <w:tmpl w:val="340AF2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205C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E032883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Arial Unicode MS" w:hAnsi="Times New Roman" w:cs="Times New Roman"/>
      </w:rPr>
    </w:lvl>
    <w:lvl w:ilvl="3" w:tplc="0415001B" w:tentative="1">
      <w:start w:val="1"/>
      <w:numFmt w:val="lowerRoman"/>
      <w:lvlText w:val="%4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DC2838"/>
    <w:multiLevelType w:val="hybridMultilevel"/>
    <w:tmpl w:val="29863C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35642"/>
    <w:multiLevelType w:val="hybridMultilevel"/>
    <w:tmpl w:val="FE6ADD50"/>
    <w:lvl w:ilvl="0" w:tplc="7FA8B43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62F0FD22">
      <w:start w:val="1"/>
      <w:numFmt w:val="decimal"/>
      <w:lvlText w:val="%3."/>
      <w:lvlJc w:val="right"/>
      <w:pPr>
        <w:ind w:left="180" w:hanging="180"/>
      </w:pPr>
      <w:rPr>
        <w:rFonts w:ascii="Times New Roman" w:eastAsia="Times New Roman" w:hAnsi="Times New Roman" w:cs="Times New Roman"/>
      </w:rPr>
    </w:lvl>
    <w:lvl w:ilvl="3" w:tplc="C21889DE">
      <w:start w:val="1"/>
      <w:numFmt w:val="lowerLetter"/>
      <w:lvlText w:val="%4)"/>
      <w:lvlJc w:val="left"/>
      <w:pPr>
        <w:ind w:left="31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446433379">
    <w:abstractNumId w:val="31"/>
  </w:num>
  <w:num w:numId="2" w16cid:durableId="1841120682">
    <w:abstractNumId w:val="12"/>
  </w:num>
  <w:num w:numId="3" w16cid:durableId="671689472">
    <w:abstractNumId w:val="11"/>
  </w:num>
  <w:num w:numId="4" w16cid:durableId="10224251">
    <w:abstractNumId w:val="19"/>
  </w:num>
  <w:num w:numId="5" w16cid:durableId="1342780791">
    <w:abstractNumId w:val="20"/>
  </w:num>
  <w:num w:numId="6" w16cid:durableId="16605000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2035132">
    <w:abstractNumId w:val="17"/>
  </w:num>
  <w:num w:numId="8" w16cid:durableId="1218319371">
    <w:abstractNumId w:val="13"/>
  </w:num>
  <w:num w:numId="9" w16cid:durableId="17578996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637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04921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8052235">
    <w:abstractNumId w:val="33"/>
  </w:num>
  <w:num w:numId="13" w16cid:durableId="924536543">
    <w:abstractNumId w:val="24"/>
  </w:num>
  <w:num w:numId="14" w16cid:durableId="202059726">
    <w:abstractNumId w:val="25"/>
  </w:num>
  <w:num w:numId="15" w16cid:durableId="1203906444">
    <w:abstractNumId w:val="16"/>
  </w:num>
  <w:num w:numId="16" w16cid:durableId="712972323">
    <w:abstractNumId w:val="15"/>
  </w:num>
  <w:num w:numId="17" w16cid:durableId="1953366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8429808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42570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7560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72724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70995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3307425">
    <w:abstractNumId w:val="6"/>
    <w:lvlOverride w:ilvl="0">
      <w:startOverride w:val="1"/>
    </w:lvlOverride>
  </w:num>
  <w:num w:numId="24" w16cid:durableId="9284695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76500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0956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9592625">
    <w:abstractNumId w:val="4"/>
  </w:num>
  <w:num w:numId="28" w16cid:durableId="204218763">
    <w:abstractNumId w:val="18"/>
  </w:num>
  <w:num w:numId="29" w16cid:durableId="120808904">
    <w:abstractNumId w:val="27"/>
  </w:num>
  <w:num w:numId="30" w16cid:durableId="1728147222">
    <w:abstractNumId w:val="28"/>
  </w:num>
  <w:num w:numId="31" w16cid:durableId="420756753">
    <w:abstractNumId w:val="3"/>
  </w:num>
  <w:num w:numId="32" w16cid:durableId="14955327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014265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DC"/>
    <w:rsid w:val="0000210C"/>
    <w:rsid w:val="00007C05"/>
    <w:rsid w:val="000122EB"/>
    <w:rsid w:val="000413FF"/>
    <w:rsid w:val="00044412"/>
    <w:rsid w:val="00057AE7"/>
    <w:rsid w:val="000618B4"/>
    <w:rsid w:val="00080033"/>
    <w:rsid w:val="00097005"/>
    <w:rsid w:val="000B54DA"/>
    <w:rsid w:val="00115913"/>
    <w:rsid w:val="00150402"/>
    <w:rsid w:val="00155A70"/>
    <w:rsid w:val="001573B9"/>
    <w:rsid w:val="00172D54"/>
    <w:rsid w:val="001736E5"/>
    <w:rsid w:val="00175C6F"/>
    <w:rsid w:val="00186F82"/>
    <w:rsid w:val="00196506"/>
    <w:rsid w:val="001B0541"/>
    <w:rsid w:val="001B3498"/>
    <w:rsid w:val="001B5E73"/>
    <w:rsid w:val="001B772E"/>
    <w:rsid w:val="001C74B9"/>
    <w:rsid w:val="001D42C4"/>
    <w:rsid w:val="001E656B"/>
    <w:rsid w:val="001F5D98"/>
    <w:rsid w:val="002052E1"/>
    <w:rsid w:val="002058F0"/>
    <w:rsid w:val="0020610A"/>
    <w:rsid w:val="002121A2"/>
    <w:rsid w:val="00214BE4"/>
    <w:rsid w:val="0021750B"/>
    <w:rsid w:val="00225211"/>
    <w:rsid w:val="0023189B"/>
    <w:rsid w:val="0024076E"/>
    <w:rsid w:val="002556F0"/>
    <w:rsid w:val="00283ED6"/>
    <w:rsid w:val="002864FC"/>
    <w:rsid w:val="00286870"/>
    <w:rsid w:val="002C79F2"/>
    <w:rsid w:val="002E0EE2"/>
    <w:rsid w:val="002E33F2"/>
    <w:rsid w:val="003270D2"/>
    <w:rsid w:val="003330FD"/>
    <w:rsid w:val="00345EDC"/>
    <w:rsid w:val="003805CC"/>
    <w:rsid w:val="003A4808"/>
    <w:rsid w:val="003E2749"/>
    <w:rsid w:val="003E5573"/>
    <w:rsid w:val="003E56AB"/>
    <w:rsid w:val="003E684F"/>
    <w:rsid w:val="004008D1"/>
    <w:rsid w:val="00405A50"/>
    <w:rsid w:val="00411E6A"/>
    <w:rsid w:val="0042030B"/>
    <w:rsid w:val="00420E07"/>
    <w:rsid w:val="00424E50"/>
    <w:rsid w:val="00433969"/>
    <w:rsid w:val="00433CF7"/>
    <w:rsid w:val="004362AE"/>
    <w:rsid w:val="004422CB"/>
    <w:rsid w:val="00447522"/>
    <w:rsid w:val="00453598"/>
    <w:rsid w:val="00455FFF"/>
    <w:rsid w:val="00457550"/>
    <w:rsid w:val="00460168"/>
    <w:rsid w:val="004A247C"/>
    <w:rsid w:val="004B0D63"/>
    <w:rsid w:val="004C5132"/>
    <w:rsid w:val="004E1261"/>
    <w:rsid w:val="004E4D6E"/>
    <w:rsid w:val="00523032"/>
    <w:rsid w:val="00525309"/>
    <w:rsid w:val="00530CCB"/>
    <w:rsid w:val="00552820"/>
    <w:rsid w:val="0055786C"/>
    <w:rsid w:val="005A36E9"/>
    <w:rsid w:val="005E1E9F"/>
    <w:rsid w:val="005F4627"/>
    <w:rsid w:val="005F5258"/>
    <w:rsid w:val="00600E6F"/>
    <w:rsid w:val="00627EAE"/>
    <w:rsid w:val="006450AD"/>
    <w:rsid w:val="0066727E"/>
    <w:rsid w:val="006A41CB"/>
    <w:rsid w:val="006E5141"/>
    <w:rsid w:val="006E62F4"/>
    <w:rsid w:val="00702E2B"/>
    <w:rsid w:val="0070647D"/>
    <w:rsid w:val="00715C5E"/>
    <w:rsid w:val="007160D5"/>
    <w:rsid w:val="00722C5B"/>
    <w:rsid w:val="00756B24"/>
    <w:rsid w:val="007B0BD2"/>
    <w:rsid w:val="007C5797"/>
    <w:rsid w:val="007D2FF9"/>
    <w:rsid w:val="007D7918"/>
    <w:rsid w:val="007E4026"/>
    <w:rsid w:val="00805B63"/>
    <w:rsid w:val="0080768D"/>
    <w:rsid w:val="00807B76"/>
    <w:rsid w:val="008119C5"/>
    <w:rsid w:val="0082433C"/>
    <w:rsid w:val="0084025B"/>
    <w:rsid w:val="00844E3F"/>
    <w:rsid w:val="008832C0"/>
    <w:rsid w:val="008844EA"/>
    <w:rsid w:val="008A6CAF"/>
    <w:rsid w:val="008B4EA6"/>
    <w:rsid w:val="008B6AF1"/>
    <w:rsid w:val="008D23ED"/>
    <w:rsid w:val="008E2067"/>
    <w:rsid w:val="008E51A7"/>
    <w:rsid w:val="008E55B1"/>
    <w:rsid w:val="008F00A5"/>
    <w:rsid w:val="008F38C8"/>
    <w:rsid w:val="00910C11"/>
    <w:rsid w:val="009240F9"/>
    <w:rsid w:val="009416A0"/>
    <w:rsid w:val="009574C7"/>
    <w:rsid w:val="009700F9"/>
    <w:rsid w:val="009775C8"/>
    <w:rsid w:val="009834AD"/>
    <w:rsid w:val="009A1E46"/>
    <w:rsid w:val="009A53BB"/>
    <w:rsid w:val="009C5663"/>
    <w:rsid w:val="009C63A3"/>
    <w:rsid w:val="009E07D3"/>
    <w:rsid w:val="009E3272"/>
    <w:rsid w:val="00A145F8"/>
    <w:rsid w:val="00A1515F"/>
    <w:rsid w:val="00A159CC"/>
    <w:rsid w:val="00A22E77"/>
    <w:rsid w:val="00A30B8E"/>
    <w:rsid w:val="00A343E7"/>
    <w:rsid w:val="00A56C9E"/>
    <w:rsid w:val="00AA061F"/>
    <w:rsid w:val="00AA2C69"/>
    <w:rsid w:val="00AB0F3A"/>
    <w:rsid w:val="00AB1669"/>
    <w:rsid w:val="00AD0534"/>
    <w:rsid w:val="00AD260B"/>
    <w:rsid w:val="00B02CB9"/>
    <w:rsid w:val="00B354B2"/>
    <w:rsid w:val="00B4439C"/>
    <w:rsid w:val="00B75E89"/>
    <w:rsid w:val="00B871A2"/>
    <w:rsid w:val="00BA7824"/>
    <w:rsid w:val="00BE005D"/>
    <w:rsid w:val="00BE137E"/>
    <w:rsid w:val="00BE6FC4"/>
    <w:rsid w:val="00BF75A8"/>
    <w:rsid w:val="00BF78F1"/>
    <w:rsid w:val="00C06B5F"/>
    <w:rsid w:val="00C15EAC"/>
    <w:rsid w:val="00C3154F"/>
    <w:rsid w:val="00C466E1"/>
    <w:rsid w:val="00C61D21"/>
    <w:rsid w:val="00C8589A"/>
    <w:rsid w:val="00C85FC2"/>
    <w:rsid w:val="00C8631A"/>
    <w:rsid w:val="00CA033C"/>
    <w:rsid w:val="00CA627A"/>
    <w:rsid w:val="00CC68E8"/>
    <w:rsid w:val="00CD4C13"/>
    <w:rsid w:val="00CF5C0C"/>
    <w:rsid w:val="00D03283"/>
    <w:rsid w:val="00D03841"/>
    <w:rsid w:val="00D1782C"/>
    <w:rsid w:val="00D179F6"/>
    <w:rsid w:val="00D40B46"/>
    <w:rsid w:val="00D473D3"/>
    <w:rsid w:val="00D64C35"/>
    <w:rsid w:val="00D67E7D"/>
    <w:rsid w:val="00D70E91"/>
    <w:rsid w:val="00D87C4D"/>
    <w:rsid w:val="00DA3862"/>
    <w:rsid w:val="00DA572F"/>
    <w:rsid w:val="00DB0A53"/>
    <w:rsid w:val="00DC7FB8"/>
    <w:rsid w:val="00DE4D76"/>
    <w:rsid w:val="00DF070D"/>
    <w:rsid w:val="00DF1EA8"/>
    <w:rsid w:val="00DF230E"/>
    <w:rsid w:val="00E266BC"/>
    <w:rsid w:val="00E34F8B"/>
    <w:rsid w:val="00E44630"/>
    <w:rsid w:val="00E45925"/>
    <w:rsid w:val="00E46389"/>
    <w:rsid w:val="00E51C25"/>
    <w:rsid w:val="00E53ABD"/>
    <w:rsid w:val="00E62E1B"/>
    <w:rsid w:val="00E67672"/>
    <w:rsid w:val="00E84B0E"/>
    <w:rsid w:val="00E85179"/>
    <w:rsid w:val="00E92C0F"/>
    <w:rsid w:val="00EB59D9"/>
    <w:rsid w:val="00EC442F"/>
    <w:rsid w:val="00EE140E"/>
    <w:rsid w:val="00EF3EEA"/>
    <w:rsid w:val="00F27445"/>
    <w:rsid w:val="00F51AD2"/>
    <w:rsid w:val="00F71E53"/>
    <w:rsid w:val="00F87557"/>
    <w:rsid w:val="00F9343E"/>
    <w:rsid w:val="00FA40D1"/>
    <w:rsid w:val="00FB2E26"/>
    <w:rsid w:val="00FC4CAB"/>
    <w:rsid w:val="00FD6B73"/>
    <w:rsid w:val="00FE5F01"/>
    <w:rsid w:val="00FE7BC9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2180F"/>
  <w15:docId w15:val="{AD879734-3C79-4FDD-9F26-A373309D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11E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3">
    <w:name w:val="heading 3"/>
    <w:basedOn w:val="Normalny"/>
    <w:qFormat/>
    <w:rsid w:val="000122E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45EDC"/>
    <w:rPr>
      <w:color w:val="0000FF"/>
      <w:u w:val="single"/>
    </w:rPr>
  </w:style>
  <w:style w:type="paragraph" w:customStyle="1" w:styleId="ZnakZnakZnakZnakZnakZnakZnak">
    <w:name w:val="Znak Znak Znak Znak Znak Znak Znak"/>
    <w:basedOn w:val="Normalny"/>
    <w:rsid w:val="00A30B8E"/>
  </w:style>
  <w:style w:type="paragraph" w:customStyle="1" w:styleId="Zawartotabeli">
    <w:name w:val="Zawartość tabeli"/>
    <w:basedOn w:val="Normalny"/>
    <w:rsid w:val="00155A70"/>
    <w:pPr>
      <w:suppressLineNumbers/>
      <w:suppressAutoHyphens/>
    </w:pPr>
    <w:rPr>
      <w:lang w:eastAsia="zh-CN"/>
    </w:rPr>
  </w:style>
  <w:style w:type="character" w:styleId="Odwoaniedokomentarza">
    <w:name w:val="annotation reference"/>
    <w:rsid w:val="00007C0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07C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07C05"/>
  </w:style>
  <w:style w:type="paragraph" w:styleId="Tematkomentarza">
    <w:name w:val="annotation subject"/>
    <w:basedOn w:val="Tekstkomentarza"/>
    <w:next w:val="Tekstkomentarza"/>
    <w:link w:val="TematkomentarzaZnak"/>
    <w:rsid w:val="00007C05"/>
    <w:rPr>
      <w:b/>
      <w:bCs/>
    </w:rPr>
  </w:style>
  <w:style w:type="character" w:customStyle="1" w:styleId="TematkomentarzaZnak">
    <w:name w:val="Temat komentarza Znak"/>
    <w:link w:val="Tematkomentarza"/>
    <w:rsid w:val="00007C05"/>
    <w:rPr>
      <w:b/>
      <w:bCs/>
    </w:rPr>
  </w:style>
  <w:style w:type="paragraph" w:styleId="Tekstdymka">
    <w:name w:val="Balloon Text"/>
    <w:basedOn w:val="Normalny"/>
    <w:link w:val="TekstdymkaZnak"/>
    <w:rsid w:val="00007C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07C05"/>
    <w:rPr>
      <w:rFonts w:ascii="Tahoma" w:hAnsi="Tahoma" w:cs="Tahoma"/>
      <w:sz w:val="16"/>
      <w:szCs w:val="16"/>
    </w:rPr>
  </w:style>
  <w:style w:type="paragraph" w:customStyle="1" w:styleId="Tekstpodstawowy1">
    <w:name w:val="Tekst podstawowy1"/>
    <w:rsid w:val="009A1E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8"/>
      <w:szCs w:val="28"/>
      <w:u w:color="000000"/>
      <w:bdr w:val="nil"/>
    </w:rPr>
  </w:style>
  <w:style w:type="paragraph" w:styleId="Akapitzlist">
    <w:name w:val="List Paragraph"/>
    <w:uiPriority w:val="34"/>
    <w:qFormat/>
    <w:rsid w:val="009A1E46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Arial" w:eastAsia="Arial Unicode MS" w:hAnsi="Arial" w:cs="Arial Unicode MS"/>
      <w:color w:val="000000"/>
      <w:sz w:val="22"/>
      <w:szCs w:val="22"/>
      <w:u w:color="000000"/>
      <w:bdr w:val="nil"/>
    </w:rPr>
  </w:style>
  <w:style w:type="numbering" w:customStyle="1" w:styleId="Zaimportowanystyl2">
    <w:name w:val="Zaimportowany styl 2"/>
    <w:rsid w:val="009A1E46"/>
    <w:pPr>
      <w:numPr>
        <w:numId w:val="7"/>
      </w:numPr>
    </w:pPr>
  </w:style>
  <w:style w:type="numbering" w:customStyle="1" w:styleId="Zaimportowanystyl20">
    <w:name w:val="Zaimportowany styl 2.0"/>
    <w:rsid w:val="009A1E46"/>
    <w:pPr>
      <w:numPr>
        <w:numId w:val="8"/>
      </w:numPr>
    </w:pPr>
  </w:style>
  <w:style w:type="paragraph" w:customStyle="1" w:styleId="Standard">
    <w:name w:val="Standard"/>
    <w:rsid w:val="0023189B"/>
    <w:pPr>
      <w:suppressAutoHyphens/>
      <w:autoSpaceDN w:val="0"/>
      <w:spacing w:after="23"/>
      <w:ind w:left="365" w:right="47" w:hanging="365"/>
      <w:jc w:val="both"/>
      <w:textAlignment w:val="baseline"/>
    </w:pPr>
    <w:rPr>
      <w:rFonts w:ascii="Calibri" w:eastAsia="Calibri" w:hAnsi="Calibri" w:cs="Calibri"/>
      <w:color w:val="000000"/>
      <w:kern w:val="3"/>
      <w:sz w:val="22"/>
      <w:szCs w:val="22"/>
    </w:rPr>
  </w:style>
  <w:style w:type="character" w:customStyle="1" w:styleId="Nagwek1Znak">
    <w:name w:val="Nagłówek 1 Znak"/>
    <w:link w:val="Nagwek1"/>
    <w:rsid w:val="00411E6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oprawka">
    <w:name w:val="Revision"/>
    <w:hidden/>
    <w:uiPriority w:val="99"/>
    <w:semiHidden/>
    <w:rsid w:val="001B5E73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BF78F1"/>
    <w:pPr>
      <w:widowControl w:val="0"/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BF78F1"/>
    <w:rPr>
      <w:sz w:val="24"/>
      <w:lang w:val="x-none" w:eastAsia="x-none"/>
    </w:rPr>
  </w:style>
  <w:style w:type="paragraph" w:customStyle="1" w:styleId="Sowowa">
    <w:name w:val="Sowowa"/>
    <w:basedOn w:val="Normalny"/>
    <w:rsid w:val="00702E2B"/>
    <w:pPr>
      <w:widowControl w:val="0"/>
      <w:spacing w:line="360" w:lineRule="auto"/>
    </w:pPr>
    <w:rPr>
      <w:szCs w:val="20"/>
    </w:rPr>
  </w:style>
  <w:style w:type="paragraph" w:customStyle="1" w:styleId="Style5TimesNewRoman">
    <w:name w:val="Style5 + Times New Roman"/>
    <w:basedOn w:val="Normalny"/>
    <w:rsid w:val="00702E2B"/>
    <w:pPr>
      <w:numPr>
        <w:numId w:val="18"/>
      </w:numPr>
      <w:suppressAutoHyphens/>
      <w:autoSpaceDE w:val="0"/>
      <w:jc w:val="both"/>
    </w:pPr>
    <w:rPr>
      <w:rFonts w:eastAsia="Arial Unicode MS"/>
      <w:iCs/>
      <w:kern w:val="2"/>
      <w:lang w:eastAsia="fa-IR" w:bidi="fa-IR"/>
    </w:rPr>
  </w:style>
  <w:style w:type="character" w:customStyle="1" w:styleId="FontStyle32">
    <w:name w:val="Font Style32"/>
    <w:uiPriority w:val="99"/>
    <w:rsid w:val="00702E2B"/>
    <w:rPr>
      <w:rFonts w:ascii="Arial Unicode MS" w:eastAsia="Arial Unicode MS" w:hAnsi="Arial Unicode MS" w:cs="Arial Unicode MS" w:hint="eastAsia"/>
      <w:sz w:val="14"/>
      <w:szCs w:val="14"/>
    </w:rPr>
  </w:style>
  <w:style w:type="paragraph" w:styleId="Nagwek">
    <w:name w:val="header"/>
    <w:basedOn w:val="Normalny"/>
    <w:link w:val="NagwekZnak"/>
    <w:rsid w:val="005A36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A36E9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5A36E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A36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0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6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93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0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1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9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2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1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9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3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6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6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5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9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4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6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6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9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1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9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54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5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8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67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6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2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37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6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4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9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62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15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4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5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9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9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9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4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8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7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9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6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1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22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46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0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63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5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1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5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8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5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7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9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2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8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9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3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8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2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64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2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2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4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7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63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7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1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1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6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45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9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99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7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4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8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8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1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4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8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2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7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18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5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2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4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2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5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0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6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8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2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61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0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7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0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9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35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89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7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62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8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1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1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70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8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7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4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7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9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6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8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8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7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7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6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2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9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9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41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3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3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50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9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6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9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4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5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8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8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4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7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64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34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9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1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8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8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1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4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0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4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6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03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4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1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5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49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39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2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7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1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3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2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5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6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3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4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9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24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3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1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8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22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3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7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60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1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4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63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1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9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7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8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8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2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8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7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1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83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3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2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9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44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5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0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2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2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23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2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9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0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03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46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3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6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2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6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83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2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3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2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5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9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4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7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7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8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17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6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59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7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2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50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7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2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2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9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6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8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9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6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3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59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3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0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1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5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7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9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4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69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50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23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42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7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4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24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80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93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88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4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34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23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33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39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83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06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73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59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66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78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512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68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60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44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56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61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66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69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25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54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56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88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42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18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68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00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91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71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669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39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32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88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85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44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8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69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76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8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76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43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06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29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32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55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2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49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26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92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97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38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63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62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695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49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33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88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69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85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16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47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-ketrzy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81320-E9DB-449F-B225-BB050D0E3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6032</Words>
  <Characters>36192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nr</vt:lpstr>
    </vt:vector>
  </TitlesOfParts>
  <Company/>
  <LinksUpToDate>false</LinksUpToDate>
  <CharactersWithSpaces>42140</CharactersWithSpaces>
  <SharedDoc>false</SharedDoc>
  <HLinks>
    <vt:vector size="6" baseType="variant">
      <vt:variant>
        <vt:i4>983162</vt:i4>
      </vt:variant>
      <vt:variant>
        <vt:i4>0</vt:i4>
      </vt:variant>
      <vt:variant>
        <vt:i4>0</vt:i4>
      </vt:variant>
      <vt:variant>
        <vt:i4>5</vt:i4>
      </vt:variant>
      <vt:variant>
        <vt:lpwstr>mailto:iod@szpital-ketrzyn.pl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nr</dc:title>
  <dc:subject/>
  <dc:creator>User</dc:creator>
  <cp:keywords/>
  <dc:description/>
  <cp:lastModifiedBy>DZP</cp:lastModifiedBy>
  <cp:revision>5</cp:revision>
  <cp:lastPrinted>2025-07-15T05:15:00Z</cp:lastPrinted>
  <dcterms:created xsi:type="dcterms:W3CDTF">2025-07-14T09:00:00Z</dcterms:created>
  <dcterms:modified xsi:type="dcterms:W3CDTF">2025-07-15T05:15:00Z</dcterms:modified>
</cp:coreProperties>
</file>